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0DF03">
      <w:pPr>
        <w:spacing w:before="0" w:after="320" w:line="640" w:lineRule="exact"/>
        <w:ind w:firstLine="0"/>
        <w:jc w:val="center"/>
      </w:pPr>
      <w:r>
        <w:rPr>
          <w:rFonts w:ascii="Times New Roman" w:hAnsi="Times New Roman" w:eastAsia="黑体"/>
          <w:sz w:val="36"/>
        </w:rPr>
        <w:t>2026年和美乡村·创意设计大赛参赛作品简介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1"/>
        <w:gridCol w:w="6263"/>
      </w:tblGrid>
      <w:tr w14:paraId="19C0D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241" w:type="dxa"/>
            <w:shd w:val="clear" w:color="auto" w:fill="auto"/>
            <w:vAlign w:val="center"/>
          </w:tcPr>
          <w:p w14:paraId="07B79C41">
            <w:pPr>
              <w:spacing w:before="0" w:after="0" w:line="280" w:lineRule="exact"/>
              <w:ind w:firstLine="0"/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 w:eastAsia="黑体"/>
                <w:b/>
                <w:sz w:val="28"/>
                <w:szCs w:val="32"/>
              </w:rPr>
              <w:t>项目</w:t>
            </w:r>
          </w:p>
        </w:tc>
        <w:tc>
          <w:tcPr>
            <w:tcW w:w="6263" w:type="dxa"/>
            <w:shd w:val="clear" w:color="auto" w:fill="auto"/>
            <w:vAlign w:val="center"/>
          </w:tcPr>
          <w:p w14:paraId="2BD65ED7">
            <w:pPr>
              <w:spacing w:before="0" w:after="0" w:line="280" w:lineRule="exact"/>
              <w:ind w:firstLine="0"/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 w:eastAsia="黑体"/>
                <w:b/>
                <w:sz w:val="28"/>
                <w:szCs w:val="32"/>
              </w:rPr>
              <w:t>内容</w:t>
            </w:r>
          </w:p>
        </w:tc>
      </w:tr>
      <w:tr w14:paraId="68891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241" w:type="dxa"/>
            <w:vAlign w:val="center"/>
          </w:tcPr>
          <w:p w14:paraId="112E1140">
            <w:pPr>
              <w:spacing w:before="0" w:after="0" w:line="280" w:lineRule="exact"/>
              <w:ind w:firstLine="0"/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28"/>
                <w:szCs w:val="32"/>
              </w:rPr>
              <w:t>作品名称</w:t>
            </w:r>
          </w:p>
        </w:tc>
        <w:tc>
          <w:tcPr>
            <w:tcW w:w="6263" w:type="dxa"/>
            <w:vAlign w:val="center"/>
          </w:tcPr>
          <w:p w14:paraId="738A20EA">
            <w:pPr>
              <w:spacing w:before="0" w:after="0" w:line="280" w:lineRule="exact"/>
              <w:ind w:firstLine="0"/>
              <w:jc w:val="center"/>
              <w:rPr>
                <w:sz w:val="32"/>
                <w:szCs w:val="32"/>
              </w:rPr>
            </w:pPr>
          </w:p>
        </w:tc>
      </w:tr>
      <w:tr w14:paraId="36A1D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2241" w:type="dxa"/>
            <w:vAlign w:val="center"/>
          </w:tcPr>
          <w:p w14:paraId="5B6385FF">
            <w:pPr>
              <w:spacing w:before="0" w:after="0" w:line="280" w:lineRule="exact"/>
              <w:ind w:firstLine="0"/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28"/>
                <w:szCs w:val="32"/>
              </w:rPr>
              <w:t>参赛赛道</w:t>
            </w:r>
          </w:p>
        </w:tc>
        <w:tc>
          <w:tcPr>
            <w:tcW w:w="6263" w:type="dxa"/>
            <w:vAlign w:val="center"/>
          </w:tcPr>
          <w:p w14:paraId="5E3C5A76">
            <w:pPr>
              <w:spacing w:before="0" w:after="0" w:line="280" w:lineRule="exact"/>
              <w:ind w:firstLine="0"/>
              <w:jc w:val="center"/>
              <w:rPr>
                <w:sz w:val="32"/>
                <w:szCs w:val="32"/>
              </w:rPr>
            </w:pPr>
          </w:p>
        </w:tc>
      </w:tr>
      <w:tr w14:paraId="7F84F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2241" w:type="dxa"/>
            <w:vAlign w:val="center"/>
          </w:tcPr>
          <w:p w14:paraId="1C639606">
            <w:pPr>
              <w:spacing w:before="0" w:after="0" w:line="280" w:lineRule="exact"/>
              <w:ind w:firstLine="0"/>
              <w:jc w:val="center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28"/>
                <w:szCs w:val="32"/>
              </w:rPr>
              <w:t>第一作者</w:t>
            </w:r>
            <w:r>
              <w:rPr>
                <w:rFonts w:hint="eastAsia" w:ascii="Times New Roman" w:hAnsi="Times New Roman" w:eastAsia="仿宋_GB2312"/>
                <w:sz w:val="28"/>
                <w:szCs w:val="32"/>
                <w:lang w:val="en-US" w:eastAsia="zh-CN"/>
              </w:rPr>
              <w:t>姓名及学号</w:t>
            </w:r>
          </w:p>
        </w:tc>
        <w:tc>
          <w:tcPr>
            <w:tcW w:w="6263" w:type="dxa"/>
            <w:vAlign w:val="center"/>
          </w:tcPr>
          <w:p w14:paraId="4C9D7576">
            <w:pPr>
              <w:spacing w:before="0" w:after="0" w:line="280" w:lineRule="exact"/>
              <w:ind w:firstLine="0"/>
              <w:jc w:val="center"/>
              <w:rPr>
                <w:sz w:val="32"/>
                <w:szCs w:val="32"/>
              </w:rPr>
            </w:pPr>
          </w:p>
        </w:tc>
      </w:tr>
      <w:tr w14:paraId="2D078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241" w:type="dxa"/>
            <w:vAlign w:val="center"/>
          </w:tcPr>
          <w:p w14:paraId="690836CA">
            <w:pPr>
              <w:spacing w:before="0" w:after="0" w:line="280" w:lineRule="exact"/>
              <w:ind w:firstLine="0"/>
              <w:jc w:val="center"/>
              <w:rPr>
                <w:rFonts w:hint="default" w:ascii="Times New Roman" w:hAnsi="Times New Roman" w:eastAsia="仿宋_GB2312"/>
                <w:sz w:val="28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32"/>
                <w:lang w:val="en-US" w:eastAsia="zh-CN"/>
              </w:rPr>
              <w:t>指导教师</w:t>
            </w:r>
          </w:p>
        </w:tc>
        <w:tc>
          <w:tcPr>
            <w:tcW w:w="6263" w:type="dxa"/>
            <w:vAlign w:val="center"/>
          </w:tcPr>
          <w:p w14:paraId="620E061D">
            <w:pPr>
              <w:spacing w:before="0" w:after="0" w:line="280" w:lineRule="exact"/>
              <w:ind w:firstLine="0"/>
              <w:jc w:val="center"/>
              <w:rPr>
                <w:sz w:val="32"/>
                <w:szCs w:val="32"/>
              </w:rPr>
            </w:pPr>
          </w:p>
        </w:tc>
      </w:tr>
      <w:tr w14:paraId="6FA4A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9" w:hRule="atLeast"/>
          <w:jc w:val="center"/>
        </w:trPr>
        <w:tc>
          <w:tcPr>
            <w:tcW w:w="2241" w:type="dxa"/>
            <w:vAlign w:val="center"/>
          </w:tcPr>
          <w:p w14:paraId="681980D0">
            <w:pPr>
              <w:spacing w:before="0" w:after="0" w:line="280" w:lineRule="exact"/>
              <w:ind w:firstLine="0"/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28"/>
                <w:szCs w:val="32"/>
              </w:rPr>
              <w:t>作品简介</w:t>
            </w:r>
            <w:r>
              <w:rPr>
                <w:rFonts w:ascii="Times New Roman" w:hAnsi="Times New Roman" w:eastAsia="仿宋_GB2312"/>
                <w:sz w:val="28"/>
                <w:szCs w:val="32"/>
              </w:rPr>
              <w:br w:type="textWrapping"/>
            </w:r>
            <w:r>
              <w:rPr>
                <w:rFonts w:ascii="Times New Roman" w:hAnsi="Times New Roman" w:eastAsia="仿宋_GB2312"/>
                <w:sz w:val="28"/>
                <w:szCs w:val="32"/>
              </w:rPr>
              <w:t>（不超过500字，含设计背景、设计思路、创新点、预期或已取得成效）</w:t>
            </w:r>
            <w:bookmarkStart w:id="0" w:name="_GoBack"/>
            <w:bookmarkEnd w:id="0"/>
          </w:p>
        </w:tc>
        <w:tc>
          <w:tcPr>
            <w:tcW w:w="6263" w:type="dxa"/>
            <w:vAlign w:val="center"/>
          </w:tcPr>
          <w:p w14:paraId="5A749998">
            <w:pPr>
              <w:spacing w:before="0" w:after="0" w:line="280" w:lineRule="exact"/>
              <w:ind w:firstLine="0"/>
              <w:jc w:val="center"/>
              <w:rPr>
                <w:sz w:val="32"/>
                <w:szCs w:val="32"/>
              </w:rPr>
            </w:pPr>
          </w:p>
        </w:tc>
      </w:tr>
    </w:tbl>
    <w:p w14:paraId="5645A3B3">
      <w:pPr>
        <w:spacing w:before="200" w:after="0" w:line="600" w:lineRule="exact"/>
        <w:ind w:firstLine="640"/>
        <w:jc w:val="both"/>
      </w:pPr>
    </w:p>
    <w:sectPr>
      <w:pgSz w:w="12240" w:h="15840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玄三M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3DS Fontico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3DS Fonticon">
    <w:panose1 w:val="02000009000000000000"/>
    <w:charset w:val="00"/>
    <w:family w:val="auto"/>
    <w:pitch w:val="default"/>
    <w:sig w:usb0="00000003" w:usb1="00000000" w:usb2="04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仓耳玄三M W05">
    <w:panose1 w:val="02020400000000000000"/>
    <w:charset w:val="80"/>
    <w:family w:val="auto"/>
    <w:pitch w:val="default"/>
    <w:sig w:usb0="800002BF" w:usb1="184D64F8" w:usb2="00000012" w:usb3="00000000" w:csb0="0002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711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135</Characters>
  <Lines>0</Lines>
  <Paragraphs>0</Paragraphs>
  <TotalTime>9</TotalTime>
  <ScaleCrop>false</ScaleCrop>
  <LinksUpToDate>false</LinksUpToDate>
  <CharactersWithSpaces>135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牛晟赫</cp:lastModifiedBy>
  <dcterms:modified xsi:type="dcterms:W3CDTF">2026-09-21T10:59:27Z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eyJoZGlkIjoiYmYyZDI3MmIxN2ZjODhhZGE0ZjFhOTBiZTQ2ZWU0OTkiLCJ1c2VySWQiOiIxODAwMDQ2MzY4In0=</vt:lpwstr>
  </property>
  <property fmtid="{D5CDD505-2E9C-101B-9397-08002B2CF9AE}" pid="3" name="KSOProductBuildVer">
    <vt:lpwstr>2052-12.1.0.28043</vt:lpwstr>
  </property>
  <property fmtid="{D5CDD505-2E9C-101B-9397-08002B2CF9AE}" pid="4" name="ICV">
    <vt:lpwstr>4953B474296D4339810E92F50F4CD102_13</vt:lpwstr>
  </property>
</Properties>
</file>