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EE44F">
      <w:pPr>
        <w:spacing w:before="0" w:after="120"/>
        <w:jc w:val="left"/>
      </w:pPr>
      <w:r>
        <w:rPr>
          <w:rFonts w:ascii="黑体" w:hAnsi="黑体" w:eastAsia="黑体"/>
          <w:b w:val="0"/>
          <w:sz w:val="28"/>
        </w:rPr>
        <w:t>附件1</w:t>
      </w:r>
    </w:p>
    <w:p w14:paraId="5177A2E5">
      <w:pPr>
        <w:spacing w:before="0" w:after="40"/>
        <w:jc w:val="center"/>
      </w:pPr>
      <w:r>
        <w:rPr>
          <w:rFonts w:ascii="黑体" w:hAnsi="黑体" w:eastAsia="黑体"/>
          <w:b w:val="0"/>
          <w:sz w:val="36"/>
        </w:rPr>
        <w:t>2026年和美乡村·创意设计大赛</w:t>
      </w:r>
    </w:p>
    <w:p w14:paraId="62E520F2">
      <w:pPr>
        <w:spacing w:before="0" w:after="200"/>
        <w:jc w:val="center"/>
      </w:pPr>
      <w:r>
        <w:rPr>
          <w:rFonts w:ascii="黑体" w:hAnsi="黑体" w:eastAsia="黑体"/>
          <w:b w:val="0"/>
          <w:sz w:val="36"/>
        </w:rPr>
        <w:t>个人参赛报名</w:t>
      </w:r>
      <w:bookmarkStart w:id="0" w:name="_GoBack"/>
      <w:bookmarkEnd w:id="0"/>
      <w:r>
        <w:rPr>
          <w:rFonts w:ascii="黑体" w:hAnsi="黑体" w:eastAsia="黑体"/>
          <w:b w:val="0"/>
          <w:sz w:val="36"/>
        </w:rPr>
        <w:t>表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176"/>
        <w:gridCol w:w="1176"/>
        <w:gridCol w:w="1176"/>
        <w:gridCol w:w="1176"/>
        <w:gridCol w:w="1176"/>
        <w:gridCol w:w="2352"/>
      </w:tblGrid>
      <w:tr w14:paraId="5C7E5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gridSpan w:val="2"/>
            <w:shd w:val="clear" w:color="auto" w:fill="auto"/>
            <w:vAlign w:val="center"/>
          </w:tcPr>
          <w:p w14:paraId="259B98F8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作品名称</w:t>
            </w:r>
          </w:p>
        </w:tc>
        <w:tc>
          <w:tcPr>
            <w:tcW w:w="7056" w:type="dxa"/>
            <w:gridSpan w:val="5"/>
            <w:shd w:val="clear" w:color="auto" w:fill="auto"/>
            <w:vAlign w:val="center"/>
          </w:tcPr>
          <w:p w14:paraId="72B11097">
            <w:pPr>
              <w:spacing w:before="20" w:after="20"/>
              <w:jc w:val="center"/>
            </w:pPr>
          </w:p>
        </w:tc>
      </w:tr>
      <w:tr w14:paraId="56EECE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gridSpan w:val="2"/>
            <w:shd w:val="clear" w:color="auto" w:fill="auto"/>
            <w:vAlign w:val="center"/>
          </w:tcPr>
          <w:p w14:paraId="4C98B61C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参赛赛道</w:t>
            </w:r>
          </w:p>
        </w:tc>
        <w:tc>
          <w:tcPr>
            <w:tcW w:w="3528" w:type="dxa"/>
            <w:gridSpan w:val="3"/>
            <w:shd w:val="clear" w:color="auto" w:fill="auto"/>
            <w:vAlign w:val="center"/>
          </w:tcPr>
          <w:p w14:paraId="08E1D6FF">
            <w:pPr>
              <w:spacing w:before="20" w:after="20"/>
              <w:jc w:val="left"/>
              <w:rPr>
                <w:rFonts w:ascii="仿宋_GB2312" w:hAnsi="仿宋_GB2312" w:eastAsia="仿宋_GB2312"/>
                <w:b w:val="0"/>
                <w:sz w:val="18"/>
              </w:rPr>
            </w:pPr>
            <w:r>
              <w:rPr>
                <w:rFonts w:hint="eastAsia" w:ascii="仿宋_GB2312" w:hAnsi="仿宋_GB2312" w:eastAsia="仿宋_GB2312"/>
                <w:b w:val="0"/>
                <w:sz w:val="1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b w:val="0"/>
                <w:sz w:val="18"/>
              </w:rPr>
              <w:t xml:space="preserve">乡村规划设计  </w:t>
            </w:r>
          </w:p>
          <w:p w14:paraId="17E6C1F2">
            <w:pPr>
              <w:spacing w:before="20" w:after="20"/>
              <w:jc w:val="left"/>
              <w:rPr>
                <w:rFonts w:ascii="仿宋_GB2312" w:hAnsi="仿宋_GB2312" w:eastAsia="仿宋_GB2312"/>
                <w:b w:val="0"/>
                <w:sz w:val="18"/>
              </w:rPr>
            </w:pPr>
            <w:r>
              <w:rPr>
                <w:rFonts w:hint="eastAsia" w:ascii="仿宋_GB2312" w:hAnsi="仿宋_GB2312" w:eastAsia="仿宋_GB2312"/>
                <w:b w:val="0"/>
                <w:sz w:val="18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b w:val="0"/>
                <w:sz w:val="18"/>
              </w:rPr>
              <w:t xml:space="preserve">人居环境创新设计  </w:t>
            </w:r>
          </w:p>
          <w:p w14:paraId="512CFA78">
            <w:pPr>
              <w:spacing w:before="20" w:after="20"/>
              <w:jc w:val="left"/>
            </w:pPr>
            <w:r>
              <w:rPr>
                <w:rFonts w:ascii="仿宋_GB2312" w:hAnsi="仿宋_GB2312" w:eastAsia="仿宋_GB2312"/>
                <w:b w:val="0"/>
                <w:sz w:val="18"/>
              </w:rPr>
              <w:t>□村容村貌规划设计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3E93878C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参赛组别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292F842E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19"/>
              </w:rPr>
              <w:t>□社会组　□高校组</w:t>
            </w:r>
          </w:p>
        </w:tc>
      </w:tr>
      <w:tr w14:paraId="75DE6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gridSpan w:val="2"/>
            <w:shd w:val="clear" w:color="auto" w:fill="auto"/>
            <w:vAlign w:val="center"/>
          </w:tcPr>
          <w:p w14:paraId="32CF96C4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作品类别</w:t>
            </w:r>
          </w:p>
        </w:tc>
        <w:tc>
          <w:tcPr>
            <w:tcW w:w="7056" w:type="dxa"/>
            <w:gridSpan w:val="5"/>
            <w:shd w:val="clear" w:color="auto" w:fill="auto"/>
            <w:vAlign w:val="center"/>
          </w:tcPr>
          <w:p w14:paraId="54C307BF">
            <w:pPr>
              <w:spacing w:before="20" w:after="20"/>
              <w:jc w:val="left"/>
            </w:pPr>
            <w:r>
              <w:rPr>
                <w:rFonts w:ascii="仿宋_GB2312" w:hAnsi="仿宋_GB2312" w:eastAsia="仿宋_GB2312"/>
                <w:b w:val="0"/>
                <w:sz w:val="19"/>
              </w:rPr>
              <w:t>□新创作作品　□已实施落地或转化应用项目</w:t>
            </w:r>
          </w:p>
        </w:tc>
      </w:tr>
      <w:tr w14:paraId="6A008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8" w:type="dxa"/>
            <w:gridSpan w:val="7"/>
            <w:shd w:val="clear" w:color="auto" w:fill="auto"/>
            <w:vAlign w:val="center"/>
          </w:tcPr>
          <w:p w14:paraId="5CFDEAD1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第 一 作 者（负责人）情 况</w:t>
            </w:r>
          </w:p>
        </w:tc>
      </w:tr>
      <w:tr w14:paraId="7ADB7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4268F9F6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姓　名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7902D2DE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学　号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49DC2311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学　院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425FBB5A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专　业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4798642E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联系电话</w:t>
            </w:r>
          </w:p>
        </w:tc>
        <w:tc>
          <w:tcPr>
            <w:tcW w:w="3528" w:type="dxa"/>
            <w:gridSpan w:val="2"/>
            <w:shd w:val="clear" w:color="auto" w:fill="auto"/>
            <w:vAlign w:val="center"/>
          </w:tcPr>
          <w:p w14:paraId="4A1CFC0A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电子邮箱</w:t>
            </w:r>
          </w:p>
        </w:tc>
      </w:tr>
      <w:tr w14:paraId="57941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7502AC53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674CAB80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6A27A59D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5485B69A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4DE6236B">
            <w:pPr>
              <w:spacing w:before="20" w:after="20"/>
              <w:jc w:val="center"/>
            </w:pPr>
          </w:p>
        </w:tc>
        <w:tc>
          <w:tcPr>
            <w:tcW w:w="3528" w:type="dxa"/>
            <w:gridSpan w:val="2"/>
            <w:shd w:val="clear" w:color="auto" w:fill="auto"/>
            <w:vAlign w:val="center"/>
          </w:tcPr>
          <w:p w14:paraId="735A4B5C">
            <w:pPr>
              <w:spacing w:before="20" w:after="20"/>
              <w:jc w:val="center"/>
            </w:pPr>
          </w:p>
        </w:tc>
      </w:tr>
      <w:tr w14:paraId="47EDD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8" w:type="dxa"/>
            <w:gridSpan w:val="7"/>
            <w:shd w:val="clear" w:color="auto" w:fill="auto"/>
            <w:vAlign w:val="center"/>
          </w:tcPr>
          <w:p w14:paraId="12B86E73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其 他 作 者（团队成员）情 况</w:t>
            </w:r>
          </w:p>
        </w:tc>
      </w:tr>
      <w:tr w14:paraId="641E0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7704BEDA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姓　名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14B84B2C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学　号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3C7BAA95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学　院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6A9A7620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专业/年级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21F8762F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联系电话</w:t>
            </w:r>
          </w:p>
        </w:tc>
        <w:tc>
          <w:tcPr>
            <w:tcW w:w="3528" w:type="dxa"/>
            <w:gridSpan w:val="2"/>
            <w:shd w:val="clear" w:color="auto" w:fill="auto"/>
            <w:vAlign w:val="center"/>
          </w:tcPr>
          <w:p w14:paraId="1F6B9B73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作者顺序</w:t>
            </w:r>
          </w:p>
        </w:tc>
      </w:tr>
      <w:tr w14:paraId="760E2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15CD5653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5EAC4D32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0081D139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3CAF5CA2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4A1E5938">
            <w:pPr>
              <w:spacing w:before="20" w:after="20"/>
              <w:jc w:val="center"/>
            </w:pPr>
          </w:p>
        </w:tc>
        <w:tc>
          <w:tcPr>
            <w:tcW w:w="3528" w:type="dxa"/>
            <w:gridSpan w:val="2"/>
            <w:shd w:val="clear" w:color="auto" w:fill="auto"/>
            <w:vAlign w:val="center"/>
          </w:tcPr>
          <w:p w14:paraId="4C35B95D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19"/>
              </w:rPr>
              <w:t>第二作者</w:t>
            </w:r>
          </w:p>
        </w:tc>
      </w:tr>
      <w:tr w14:paraId="777F0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3998EA65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1546655A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39A87F7E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21095699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0CD2293A">
            <w:pPr>
              <w:spacing w:before="20" w:after="20"/>
              <w:jc w:val="center"/>
            </w:pPr>
          </w:p>
        </w:tc>
        <w:tc>
          <w:tcPr>
            <w:tcW w:w="3528" w:type="dxa"/>
            <w:gridSpan w:val="2"/>
            <w:shd w:val="clear" w:color="auto" w:fill="auto"/>
            <w:vAlign w:val="center"/>
          </w:tcPr>
          <w:p w14:paraId="1D5EFFA8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19"/>
              </w:rPr>
              <w:t>第三作者</w:t>
            </w:r>
          </w:p>
        </w:tc>
      </w:tr>
      <w:tr w14:paraId="76201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17366FDD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1D08E600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173E33E8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64F92CD4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7EAC6764">
            <w:pPr>
              <w:spacing w:before="20" w:after="20"/>
              <w:jc w:val="center"/>
            </w:pPr>
          </w:p>
        </w:tc>
        <w:tc>
          <w:tcPr>
            <w:tcW w:w="3528" w:type="dxa"/>
            <w:gridSpan w:val="2"/>
            <w:shd w:val="clear" w:color="auto" w:fill="auto"/>
            <w:vAlign w:val="center"/>
          </w:tcPr>
          <w:p w14:paraId="36698FCB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19"/>
              </w:rPr>
              <w:t>第四作者</w:t>
            </w:r>
          </w:p>
        </w:tc>
      </w:tr>
      <w:tr w14:paraId="0D59F7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4DA61723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15D57430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1FC0810B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3912CE27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65CABC45">
            <w:pPr>
              <w:spacing w:before="20" w:after="20"/>
              <w:jc w:val="center"/>
            </w:pPr>
          </w:p>
        </w:tc>
        <w:tc>
          <w:tcPr>
            <w:tcW w:w="3528" w:type="dxa"/>
            <w:gridSpan w:val="2"/>
            <w:shd w:val="clear" w:color="auto" w:fill="auto"/>
            <w:vAlign w:val="center"/>
          </w:tcPr>
          <w:p w14:paraId="397C5776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19"/>
              </w:rPr>
              <w:t>第五作者</w:t>
            </w:r>
          </w:p>
        </w:tc>
      </w:tr>
      <w:tr w14:paraId="3689F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31AEC1EA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391B97CA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3DAB0613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479343A3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7BE77F57">
            <w:pPr>
              <w:spacing w:before="20" w:after="20"/>
              <w:jc w:val="center"/>
            </w:pPr>
          </w:p>
        </w:tc>
        <w:tc>
          <w:tcPr>
            <w:tcW w:w="3528" w:type="dxa"/>
            <w:gridSpan w:val="2"/>
            <w:shd w:val="clear" w:color="auto" w:fill="auto"/>
            <w:vAlign w:val="center"/>
          </w:tcPr>
          <w:p w14:paraId="0EF3487E">
            <w:pPr>
              <w:spacing w:before="20" w:after="20"/>
              <w:jc w:val="center"/>
            </w:pPr>
          </w:p>
        </w:tc>
      </w:tr>
      <w:tr w14:paraId="58DDE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8" w:type="dxa"/>
            <w:gridSpan w:val="7"/>
            <w:shd w:val="clear" w:color="auto" w:fill="auto"/>
            <w:vAlign w:val="center"/>
          </w:tcPr>
          <w:p w14:paraId="6EA01B72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指 导 教 师 情 况</w:t>
            </w:r>
          </w:p>
        </w:tc>
      </w:tr>
      <w:tr w14:paraId="3E0530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15EDA39D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姓　名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4EDDBA1D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工　号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4A7D3749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学　院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68507515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职　称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0B75C525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联系电话</w:t>
            </w:r>
          </w:p>
        </w:tc>
        <w:tc>
          <w:tcPr>
            <w:tcW w:w="3528" w:type="dxa"/>
            <w:gridSpan w:val="2"/>
            <w:shd w:val="clear" w:color="auto" w:fill="auto"/>
            <w:vAlign w:val="center"/>
          </w:tcPr>
          <w:p w14:paraId="0D0B3244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电子邮箱</w:t>
            </w:r>
          </w:p>
        </w:tc>
      </w:tr>
      <w:tr w14:paraId="60AE0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4C18B036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710A63D1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01612F47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37BD731C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63AF7BF2">
            <w:pPr>
              <w:spacing w:before="20" w:after="20"/>
              <w:jc w:val="center"/>
            </w:pPr>
          </w:p>
        </w:tc>
        <w:tc>
          <w:tcPr>
            <w:tcW w:w="3528" w:type="dxa"/>
            <w:gridSpan w:val="2"/>
            <w:shd w:val="clear" w:color="auto" w:fill="auto"/>
            <w:vAlign w:val="center"/>
          </w:tcPr>
          <w:p w14:paraId="7418F857">
            <w:pPr>
              <w:spacing w:before="20" w:after="20"/>
              <w:jc w:val="center"/>
            </w:pPr>
          </w:p>
        </w:tc>
      </w:tr>
      <w:tr w14:paraId="71751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6" w:type="dxa"/>
            <w:shd w:val="clear" w:color="auto" w:fill="auto"/>
            <w:vAlign w:val="center"/>
          </w:tcPr>
          <w:p w14:paraId="4BA2DABF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75575C00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7B21E666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5850C031">
            <w:pPr>
              <w:spacing w:before="20" w:after="20"/>
              <w:jc w:val="center"/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49326B0E">
            <w:pPr>
              <w:spacing w:before="20" w:after="20"/>
              <w:jc w:val="center"/>
            </w:pPr>
          </w:p>
        </w:tc>
        <w:tc>
          <w:tcPr>
            <w:tcW w:w="3528" w:type="dxa"/>
            <w:gridSpan w:val="2"/>
            <w:shd w:val="clear" w:color="auto" w:fill="auto"/>
            <w:vAlign w:val="center"/>
          </w:tcPr>
          <w:p w14:paraId="0FFF7AFE">
            <w:pPr>
              <w:spacing w:before="20" w:after="20"/>
              <w:jc w:val="center"/>
            </w:pPr>
          </w:p>
        </w:tc>
      </w:tr>
      <w:tr w14:paraId="7A67B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08" w:type="dxa"/>
            <w:gridSpan w:val="7"/>
            <w:shd w:val="clear" w:color="auto" w:fill="auto"/>
            <w:vAlign w:val="center"/>
          </w:tcPr>
          <w:p w14:paraId="4DC5D397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作 品 基 本 情 况</w:t>
            </w:r>
          </w:p>
        </w:tc>
      </w:tr>
      <w:tr w14:paraId="2A1A8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gridSpan w:val="2"/>
            <w:shd w:val="clear" w:color="auto" w:fill="auto"/>
            <w:vAlign w:val="center"/>
          </w:tcPr>
          <w:p w14:paraId="1917FDA2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作品名称</w:t>
            </w:r>
          </w:p>
        </w:tc>
        <w:tc>
          <w:tcPr>
            <w:tcW w:w="7056" w:type="dxa"/>
            <w:gridSpan w:val="5"/>
            <w:shd w:val="clear" w:color="auto" w:fill="auto"/>
            <w:vAlign w:val="top"/>
          </w:tcPr>
          <w:p w14:paraId="21F46D20">
            <w:pPr>
              <w:spacing w:before="20" w:after="20"/>
              <w:jc w:val="left"/>
            </w:pPr>
          </w:p>
        </w:tc>
      </w:tr>
      <w:tr w14:paraId="4F7E2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5" w:hRule="atLeast"/>
          <w:jc w:val="center"/>
        </w:trPr>
        <w:tc>
          <w:tcPr>
            <w:tcW w:w="2352" w:type="dxa"/>
            <w:gridSpan w:val="2"/>
            <w:shd w:val="clear" w:color="auto" w:fill="auto"/>
            <w:vAlign w:val="center"/>
          </w:tcPr>
          <w:p w14:paraId="3608E3C0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作品简介</w:t>
            </w:r>
            <w:r>
              <w:rPr>
                <w:rFonts w:ascii="黑体" w:hAnsi="黑体" w:eastAsia="黑体"/>
                <w:b/>
                <w:sz w:val="20"/>
              </w:rPr>
              <w:br w:type="textWrapping"/>
            </w:r>
            <w:r>
              <w:rPr>
                <w:rFonts w:ascii="黑体" w:hAnsi="黑体" w:eastAsia="黑体"/>
                <w:b/>
                <w:sz w:val="20"/>
              </w:rPr>
              <w:t>（不超过</w:t>
            </w:r>
            <w:r>
              <w:rPr>
                <w:rFonts w:hint="eastAsia" w:ascii="黑体" w:hAnsi="黑体" w:eastAsia="黑体"/>
                <w:b/>
                <w:sz w:val="20"/>
                <w:lang w:val="en-US" w:eastAsia="zh-CN"/>
              </w:rPr>
              <w:t>3</w:t>
            </w:r>
            <w:r>
              <w:rPr>
                <w:rFonts w:ascii="黑体" w:hAnsi="黑体" w:eastAsia="黑体"/>
                <w:b/>
                <w:sz w:val="20"/>
              </w:rPr>
              <w:t>00字）</w:t>
            </w:r>
          </w:p>
        </w:tc>
        <w:tc>
          <w:tcPr>
            <w:tcW w:w="7056" w:type="dxa"/>
            <w:gridSpan w:val="5"/>
            <w:shd w:val="clear" w:color="auto" w:fill="auto"/>
            <w:vAlign w:val="top"/>
          </w:tcPr>
          <w:p w14:paraId="179D2A4F">
            <w:pPr>
              <w:spacing w:before="20" w:after="20"/>
              <w:jc w:val="left"/>
            </w:pPr>
          </w:p>
        </w:tc>
      </w:tr>
      <w:tr w14:paraId="3F4DA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gridSpan w:val="2"/>
            <w:shd w:val="clear" w:color="auto" w:fill="auto"/>
            <w:vAlign w:val="center"/>
          </w:tcPr>
          <w:p w14:paraId="1D07D692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创作完成时间</w:t>
            </w:r>
          </w:p>
        </w:tc>
        <w:tc>
          <w:tcPr>
            <w:tcW w:w="7056" w:type="dxa"/>
            <w:gridSpan w:val="5"/>
            <w:shd w:val="clear" w:color="auto" w:fill="auto"/>
            <w:vAlign w:val="top"/>
          </w:tcPr>
          <w:p w14:paraId="58D62658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20"/>
              </w:rPr>
              <w:t>年　　月　　（须在2024年1月1日之后）</w:t>
            </w:r>
          </w:p>
        </w:tc>
      </w:tr>
      <w:tr w14:paraId="7ADE5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gridSpan w:val="2"/>
            <w:shd w:val="clear" w:color="auto" w:fill="auto"/>
            <w:vAlign w:val="center"/>
          </w:tcPr>
          <w:p w14:paraId="7ABD841B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是否已实施落地</w:t>
            </w:r>
            <w:r>
              <w:rPr>
                <w:rFonts w:ascii="黑体" w:hAnsi="黑体" w:eastAsia="黑体"/>
                <w:b/>
                <w:sz w:val="20"/>
              </w:rPr>
              <w:br w:type="textWrapping"/>
            </w:r>
            <w:r>
              <w:rPr>
                <w:rFonts w:ascii="黑体" w:hAnsi="黑体" w:eastAsia="黑体"/>
                <w:b/>
                <w:sz w:val="20"/>
              </w:rPr>
              <w:t>或转化应用</w:t>
            </w:r>
          </w:p>
        </w:tc>
        <w:tc>
          <w:tcPr>
            <w:tcW w:w="7056" w:type="dxa"/>
            <w:gridSpan w:val="5"/>
            <w:shd w:val="clear" w:color="auto" w:fill="auto"/>
            <w:vAlign w:val="top"/>
          </w:tcPr>
          <w:p w14:paraId="219EB4AA">
            <w:pPr>
              <w:spacing w:before="20" w:after="20"/>
              <w:jc w:val="left"/>
              <w:rPr>
                <w:rFonts w:ascii="仿宋_GB2312" w:hAnsi="仿宋_GB2312" w:eastAsia="仿宋_GB2312"/>
                <w:b w:val="0"/>
                <w:sz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</w:rPr>
              <w:t>□是（简述实施情况）：　　　　　　　　　　</w:t>
            </w:r>
          </w:p>
          <w:p w14:paraId="1060A476">
            <w:pPr>
              <w:spacing w:before="20" w:after="20"/>
              <w:jc w:val="left"/>
            </w:pPr>
            <w:r>
              <w:rPr>
                <w:rFonts w:hint="eastAsia" w:ascii="仿宋_GB2312" w:hAnsi="仿宋_GB2312" w:eastAsia="仿宋_GB2312"/>
                <w:b w:val="0"/>
                <w:sz w:val="20"/>
                <w:lang w:eastAsia="zh-CN"/>
              </w:rPr>
              <w:t>□</w:t>
            </w:r>
            <w:r>
              <w:rPr>
                <w:rFonts w:ascii="仿宋_GB2312" w:hAnsi="仿宋_GB2312" w:eastAsia="仿宋_GB2312"/>
                <w:b w:val="0"/>
                <w:sz w:val="20"/>
              </w:rPr>
              <w:t>否</w:t>
            </w:r>
          </w:p>
        </w:tc>
      </w:tr>
      <w:tr w14:paraId="437EF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52" w:type="dxa"/>
            <w:gridSpan w:val="2"/>
            <w:shd w:val="clear" w:color="auto" w:fill="auto"/>
            <w:vAlign w:val="center"/>
          </w:tcPr>
          <w:p w14:paraId="22898567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知识产权情况</w:t>
            </w:r>
          </w:p>
        </w:tc>
        <w:tc>
          <w:tcPr>
            <w:tcW w:w="7056" w:type="dxa"/>
            <w:gridSpan w:val="5"/>
            <w:shd w:val="clear" w:color="auto" w:fill="auto"/>
            <w:vAlign w:val="top"/>
          </w:tcPr>
          <w:p w14:paraId="785DBECA">
            <w:pPr>
              <w:spacing w:before="20" w:after="20"/>
              <w:jc w:val="left"/>
              <w:rPr>
                <w:rFonts w:ascii="仿宋_GB2312" w:hAnsi="仿宋_GB2312" w:eastAsia="仿宋_GB2312"/>
                <w:b w:val="0"/>
                <w:sz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</w:rPr>
              <w:t>□已申请/获得专利、软著　</w:t>
            </w:r>
          </w:p>
          <w:p w14:paraId="7C857A63">
            <w:pPr>
              <w:spacing w:before="20" w:after="20"/>
              <w:jc w:val="left"/>
              <w:rPr>
                <w:rFonts w:ascii="仿宋_GB2312" w:hAnsi="仿宋_GB2312" w:eastAsia="仿宋_GB2312"/>
                <w:b w:val="0"/>
                <w:sz w:val="20"/>
              </w:rPr>
            </w:pPr>
            <w:r>
              <w:rPr>
                <w:rFonts w:ascii="仿宋_GB2312" w:hAnsi="仿宋_GB2312" w:eastAsia="仿宋_GB2312"/>
                <w:b w:val="0"/>
                <w:sz w:val="20"/>
              </w:rPr>
              <w:t>□无　</w:t>
            </w:r>
          </w:p>
          <w:p w14:paraId="3043915C">
            <w:pPr>
              <w:spacing w:before="20" w:after="20"/>
              <w:jc w:val="left"/>
            </w:pPr>
            <w:r>
              <w:rPr>
                <w:rFonts w:ascii="仿宋_GB2312" w:hAnsi="仿宋_GB2312" w:eastAsia="仿宋_GB2312"/>
                <w:b w:val="0"/>
                <w:sz w:val="20"/>
              </w:rPr>
              <w:t>□其他：</w:t>
            </w:r>
          </w:p>
        </w:tc>
      </w:tr>
      <w:tr w14:paraId="13264D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2352" w:type="dxa"/>
            <w:gridSpan w:val="2"/>
            <w:shd w:val="clear" w:color="auto" w:fill="auto"/>
            <w:vAlign w:val="center"/>
          </w:tcPr>
          <w:p w14:paraId="5E0BB961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第一作者承诺</w:t>
            </w:r>
          </w:p>
        </w:tc>
        <w:tc>
          <w:tcPr>
            <w:tcW w:w="7056" w:type="dxa"/>
            <w:gridSpan w:val="5"/>
            <w:shd w:val="clear" w:color="auto" w:fill="auto"/>
            <w:vAlign w:val="center"/>
          </w:tcPr>
          <w:p w14:paraId="52C9AD71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20"/>
              </w:rPr>
              <w:t>本作品为原创，不存在知识产权及其他权利纠纷，提交材料真实、合法。</w:t>
            </w:r>
            <w:r>
              <w:rPr>
                <w:rFonts w:ascii="仿宋_GB2312" w:hAnsi="仿宋_GB2312" w:eastAsia="仿宋_GB2312"/>
                <w:b w:val="0"/>
                <w:sz w:val="20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0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0"/>
              </w:rPr>
              <w:t>第一作者签字：　　　　　　　　　　　　　年　　月　　日</w:t>
            </w:r>
          </w:p>
        </w:tc>
      </w:tr>
      <w:tr w14:paraId="0962E2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  <w:jc w:val="center"/>
        </w:trPr>
        <w:tc>
          <w:tcPr>
            <w:tcW w:w="2352" w:type="dxa"/>
            <w:gridSpan w:val="2"/>
            <w:shd w:val="clear" w:color="auto" w:fill="auto"/>
            <w:vAlign w:val="center"/>
          </w:tcPr>
          <w:p w14:paraId="12732A79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指导教师意见</w:t>
            </w:r>
          </w:p>
        </w:tc>
        <w:tc>
          <w:tcPr>
            <w:tcW w:w="7056" w:type="dxa"/>
            <w:gridSpan w:val="5"/>
            <w:shd w:val="clear" w:color="auto" w:fill="auto"/>
            <w:vAlign w:val="center"/>
          </w:tcPr>
          <w:p w14:paraId="1866AB3F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20"/>
              </w:rPr>
              <w:t>本人同意并推荐本作品参加2026年和美乡村·创意设计大赛。</w:t>
            </w:r>
            <w:r>
              <w:rPr>
                <w:rFonts w:ascii="仿宋_GB2312" w:hAnsi="仿宋_GB2312" w:eastAsia="仿宋_GB2312"/>
                <w:b w:val="0"/>
                <w:sz w:val="20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0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0"/>
              </w:rPr>
              <w:t>指导教师签字：　　　　　　　　　　　　　年　　月　　日</w:t>
            </w:r>
          </w:p>
        </w:tc>
      </w:tr>
      <w:tr w14:paraId="6631F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6" w:hRule="atLeast"/>
          <w:jc w:val="center"/>
        </w:trPr>
        <w:tc>
          <w:tcPr>
            <w:tcW w:w="2352" w:type="dxa"/>
            <w:gridSpan w:val="2"/>
            <w:shd w:val="clear" w:color="auto" w:fill="auto"/>
            <w:vAlign w:val="center"/>
          </w:tcPr>
          <w:p w14:paraId="02AEACBE">
            <w:pPr>
              <w:spacing w:before="20" w:after="20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学院团委意见</w:t>
            </w:r>
          </w:p>
        </w:tc>
        <w:tc>
          <w:tcPr>
            <w:tcW w:w="7056" w:type="dxa"/>
            <w:gridSpan w:val="5"/>
            <w:shd w:val="clear" w:color="auto" w:fill="auto"/>
            <w:vAlign w:val="center"/>
          </w:tcPr>
          <w:p w14:paraId="2F095C2B">
            <w:pPr>
              <w:spacing w:before="20" w:after="20"/>
              <w:jc w:val="center"/>
            </w:pPr>
            <w:r>
              <w:rPr>
                <w:rFonts w:ascii="仿宋_GB2312" w:hAnsi="仿宋_GB2312" w:eastAsia="仿宋_GB2312"/>
                <w:b w:val="0"/>
                <w:sz w:val="20"/>
              </w:rPr>
              <w:t>学院团委同意本作品参赛，并将认真组织、严格审核，确保材料真实合规。</w:t>
            </w:r>
            <w:r>
              <w:rPr>
                <w:rFonts w:ascii="仿宋_GB2312" w:hAnsi="仿宋_GB2312" w:eastAsia="仿宋_GB2312"/>
                <w:b w:val="0"/>
                <w:sz w:val="20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0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0"/>
              </w:rPr>
              <w:t>（盖章）</w:t>
            </w:r>
            <w:r>
              <w:rPr>
                <w:rFonts w:ascii="仿宋_GB2312" w:hAnsi="仿宋_GB2312" w:eastAsia="仿宋_GB2312"/>
                <w:b w:val="0"/>
                <w:sz w:val="20"/>
              </w:rPr>
              <w:br w:type="textWrapping"/>
            </w:r>
            <w:r>
              <w:rPr>
                <w:rFonts w:ascii="仿宋_GB2312" w:hAnsi="仿宋_GB2312" w:eastAsia="仿宋_GB2312"/>
                <w:b w:val="0"/>
                <w:sz w:val="20"/>
              </w:rPr>
              <w:t>　　　　　　　　　　　　　　　　　　　　　年　　月　　日</w:t>
            </w:r>
          </w:p>
        </w:tc>
      </w:tr>
    </w:tbl>
    <w:p w14:paraId="4941036E">
      <w:pPr>
        <w:spacing w:before="0" w:after="0"/>
        <w:jc w:val="left"/>
      </w:pPr>
    </w:p>
    <w:p w14:paraId="29FBEB38">
      <w:pPr>
        <w:spacing w:before="0" w:after="0"/>
        <w:jc w:val="left"/>
      </w:pPr>
      <w:r>
        <w:rPr>
          <w:rFonts w:ascii="仿宋_GB2312" w:hAnsi="仿宋_GB2312" w:eastAsia="仿宋_GB2312"/>
          <w:b w:val="0"/>
          <w:sz w:val="18"/>
        </w:rPr>
        <w:t>填表说明：1.本表由第一作者本人填写，一人一表，同一作品只需填写一份。</w:t>
      </w:r>
    </w:p>
    <w:p w14:paraId="55FD64B6">
      <w:pPr>
        <w:spacing w:before="0" w:after="0"/>
        <w:jc w:val="left"/>
      </w:pPr>
      <w:r>
        <w:rPr>
          <w:rFonts w:ascii="仿宋_GB2312" w:hAnsi="仿宋_GB2312" w:eastAsia="仿宋_GB2312"/>
          <w:b w:val="0"/>
          <w:sz w:val="18"/>
        </w:rPr>
        <w:t>　　　　　2.作者顺序一经确定不得随意更改，须与附件5《参赛作品信息汇总表》完全一致（姓名两个字中间加空格）。</w:t>
      </w:r>
    </w:p>
    <w:p w14:paraId="0B6DBE72">
      <w:pPr>
        <w:spacing w:before="0" w:after="0"/>
        <w:jc w:val="left"/>
      </w:pPr>
      <w:r>
        <w:rPr>
          <w:rFonts w:ascii="仿宋_GB2312" w:hAnsi="仿宋_GB2312" w:eastAsia="仿宋_GB2312"/>
          <w:b w:val="0"/>
          <w:sz w:val="18"/>
        </w:rPr>
        <w:t>　　　　　3.作品创作完成时间须在2024年1月1日之后，参加过往届大赛的作品不得再参赛。</w:t>
      </w:r>
    </w:p>
    <w:p w14:paraId="3A9E9DC3">
      <w:pPr>
        <w:spacing w:before="0" w:after="0"/>
        <w:jc w:val="left"/>
      </w:pPr>
      <w:r>
        <w:rPr>
          <w:rFonts w:ascii="仿宋_GB2312" w:hAnsi="仿宋_GB2312" w:eastAsia="仿宋_GB2312"/>
          <w:b w:val="0"/>
          <w:sz w:val="18"/>
        </w:rPr>
        <w:t>　　　　　4.本表以学院为单位统一报送，请勿个人自行报送省厅。</w:t>
      </w:r>
    </w:p>
    <w:sectPr>
      <w:pgSz w:w="11906" w:h="16838"/>
      <w:pgMar w:top="1247" w:right="1247" w:bottom="1247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3DS Fontico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3DS Fonticon">
    <w:panose1 w:val="02000009000000000000"/>
    <w:charset w:val="00"/>
    <w:family w:val="auto"/>
    <w:pitch w:val="default"/>
    <w:sig w:usb0="00000003" w:usb1="00000000" w:usb2="04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仓耳玄三M W05">
    <w:panose1 w:val="02020400000000000000"/>
    <w:charset w:val="80"/>
    <w:family w:val="auto"/>
    <w:pitch w:val="default"/>
    <w:sig w:usb0="800002BF" w:usb1="184D64F8" w:usb2="00000012" w:usb3="00000000" w:csb0="0002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3A26080"/>
    <w:rsid w:val="73C7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587</Characters>
  <Lines>0</Lines>
  <Paragraphs>0</Paragraphs>
  <TotalTime>4</TotalTime>
  <ScaleCrop>false</ScaleCrop>
  <LinksUpToDate>false</LinksUpToDate>
  <CharactersWithSpaces>722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牛晟赫</cp:lastModifiedBy>
  <dcterms:modified xsi:type="dcterms:W3CDTF">2026-09-21T11:29:33Z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eyJoZGlkIjoiYmYyZDI3MmIxN2ZjODhhZGE0ZjFhOTBiZTQ2ZWU0OTkiLCJ1c2VySWQiOiIxODAwMDQ2MzY4In0=</vt:lpwstr>
  </property>
  <property fmtid="{D5CDD505-2E9C-101B-9397-08002B2CF9AE}" pid="3" name="KSOProductBuildVer">
    <vt:lpwstr>2052-12.1.0.28043</vt:lpwstr>
  </property>
  <property fmtid="{D5CDD505-2E9C-101B-9397-08002B2CF9AE}" pid="4" name="ICV">
    <vt:lpwstr>5A6B51A586824078828A2E4B504A93B9_12</vt:lpwstr>
  </property>
</Properties>
</file>