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D55A35">
      <w:pPr>
        <w:spacing w:before="120" w:after="240"/>
        <w:jc w:val="left"/>
      </w:pPr>
      <w:r>
        <w:rPr>
          <w:rFonts w:ascii="Times New Roman" w:hAnsi="Times New Roman" w:eastAsia="黑体"/>
          <w:b/>
          <w:color w:val="000000"/>
          <w:sz w:val="32"/>
        </w:rPr>
        <w:t>附件1</w:t>
      </w:r>
    </w:p>
    <w:p w14:paraId="1CF94787">
      <w:pPr>
        <w:spacing w:before="120" w:after="8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color w:val="000000"/>
          <w:sz w:val="44"/>
          <w:szCs w:val="44"/>
        </w:rPr>
        <w:t>2026年班超篮球赛报名表</w:t>
      </w:r>
    </w:p>
    <w:tbl>
      <w:tblPr>
        <w:tblStyle w:val="33"/>
        <w:tblW w:w="5000" w:type="pct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44"/>
        <w:gridCol w:w="4644"/>
      </w:tblGrid>
      <w:tr w14:paraId="4C3822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500" w:type="pct"/>
            <w:shd w:val="clear" w:color="auto" w:fill="D9D9D9"/>
            <w:vAlign w:val="center"/>
          </w:tcPr>
          <w:p w14:paraId="3BEEA6E5">
            <w:pPr>
              <w:spacing w:before="40" w:after="40"/>
              <w:ind w:left="0" w:right="0"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学院名称</w:t>
            </w:r>
          </w:p>
        </w:tc>
        <w:tc>
          <w:tcPr>
            <w:tcW w:w="2500" w:type="pct"/>
            <w:vAlign w:val="center"/>
          </w:tcPr>
          <w:p w14:paraId="2CF448BC">
            <w:pPr>
              <w:spacing w:before="40" w:after="40"/>
              <w:ind w:left="0" w:right="0" w:firstLine="0"/>
              <w:jc w:val="center"/>
            </w:pPr>
          </w:p>
        </w:tc>
      </w:tr>
      <w:tr w14:paraId="56EE39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500" w:type="pct"/>
            <w:shd w:val="clear" w:color="auto" w:fill="D9D9D9"/>
            <w:vAlign w:val="center"/>
          </w:tcPr>
          <w:p w14:paraId="327EBB1C">
            <w:pPr>
              <w:spacing w:before="40" w:after="40"/>
              <w:ind w:left="0" w:right="0"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参赛班级</w:t>
            </w:r>
          </w:p>
        </w:tc>
        <w:tc>
          <w:tcPr>
            <w:tcW w:w="2500" w:type="pct"/>
            <w:vAlign w:val="center"/>
          </w:tcPr>
          <w:p w14:paraId="1FC2E1FC">
            <w:pPr>
              <w:spacing w:before="40" w:after="40"/>
              <w:ind w:left="0" w:right="0" w:firstLine="0"/>
              <w:jc w:val="center"/>
            </w:pPr>
          </w:p>
        </w:tc>
      </w:tr>
      <w:tr w14:paraId="44E555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500" w:type="pct"/>
            <w:shd w:val="clear" w:color="auto" w:fill="D9D9D9"/>
            <w:vAlign w:val="center"/>
          </w:tcPr>
          <w:p w14:paraId="48DEB2D1">
            <w:pPr>
              <w:spacing w:before="40" w:after="40"/>
              <w:ind w:left="0" w:right="0"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领队（负责人）姓名</w:t>
            </w:r>
          </w:p>
        </w:tc>
        <w:tc>
          <w:tcPr>
            <w:tcW w:w="2500" w:type="pct"/>
            <w:vAlign w:val="center"/>
          </w:tcPr>
          <w:p w14:paraId="4EE65874">
            <w:pPr>
              <w:spacing w:before="40" w:after="40"/>
              <w:ind w:left="0" w:right="0" w:firstLine="0"/>
              <w:jc w:val="center"/>
            </w:pPr>
          </w:p>
        </w:tc>
      </w:tr>
      <w:tr w14:paraId="4AB6D4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500" w:type="pct"/>
            <w:shd w:val="clear" w:color="auto" w:fill="D9D9D9"/>
            <w:vAlign w:val="center"/>
          </w:tcPr>
          <w:p w14:paraId="72F56813">
            <w:pPr>
              <w:spacing w:before="40" w:after="40"/>
              <w:ind w:left="0" w:right="0"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领队学号</w:t>
            </w:r>
          </w:p>
        </w:tc>
        <w:tc>
          <w:tcPr>
            <w:tcW w:w="2500" w:type="pct"/>
            <w:vAlign w:val="center"/>
          </w:tcPr>
          <w:p w14:paraId="11AB60FE">
            <w:pPr>
              <w:spacing w:before="40" w:after="40"/>
              <w:ind w:left="0" w:right="0" w:firstLine="0"/>
              <w:jc w:val="center"/>
            </w:pPr>
          </w:p>
        </w:tc>
      </w:tr>
      <w:tr w14:paraId="79805E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500" w:type="pct"/>
            <w:shd w:val="clear" w:color="auto" w:fill="D9D9D9"/>
            <w:vAlign w:val="center"/>
          </w:tcPr>
          <w:p w14:paraId="473B8322">
            <w:pPr>
              <w:spacing w:before="40" w:after="40"/>
              <w:ind w:left="0" w:right="0"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领队联系电话</w:t>
            </w:r>
          </w:p>
        </w:tc>
        <w:tc>
          <w:tcPr>
            <w:tcW w:w="2500" w:type="pct"/>
            <w:vAlign w:val="center"/>
          </w:tcPr>
          <w:p w14:paraId="2493989D">
            <w:pPr>
              <w:spacing w:before="40" w:after="40"/>
              <w:ind w:left="0" w:right="0" w:firstLine="0"/>
              <w:jc w:val="center"/>
            </w:pPr>
          </w:p>
        </w:tc>
      </w:tr>
      <w:tr w14:paraId="07484E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500" w:type="pct"/>
            <w:shd w:val="clear" w:color="auto" w:fill="D9D9D9"/>
            <w:vAlign w:val="center"/>
          </w:tcPr>
          <w:p w14:paraId="1C509F17">
            <w:pPr>
              <w:spacing w:before="40" w:after="40"/>
              <w:ind w:left="0" w:right="0"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参赛队员是否已购买意外险</w:t>
            </w:r>
          </w:p>
        </w:tc>
        <w:tc>
          <w:tcPr>
            <w:tcW w:w="2500" w:type="pct"/>
            <w:vAlign w:val="center"/>
          </w:tcPr>
          <w:p w14:paraId="4FD2E91B">
            <w:pPr>
              <w:spacing w:before="40" w:after="40"/>
              <w:ind w:left="0" w:right="0"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已购买□    未购买□</w:t>
            </w:r>
          </w:p>
        </w:tc>
      </w:tr>
    </w:tbl>
    <w:p w14:paraId="3932B2B1">
      <w:pPr>
        <w:spacing w:before="120" w:after="8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参赛队员名单</w:t>
      </w:r>
    </w:p>
    <w:tbl>
      <w:tblPr>
        <w:tblStyle w:val="33"/>
        <w:tblW w:w="4996" w:type="pct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61"/>
        <w:gridCol w:w="1563"/>
        <w:gridCol w:w="1457"/>
        <w:gridCol w:w="106"/>
        <w:gridCol w:w="1563"/>
        <w:gridCol w:w="2258"/>
        <w:gridCol w:w="873"/>
      </w:tblGrid>
      <w:tr w14:paraId="30F8E7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787" w:type="pct"/>
            <w:shd w:val="clear" w:color="auto" w:fill="D9D9D9"/>
            <w:vAlign w:val="center"/>
          </w:tcPr>
          <w:p w14:paraId="3B65F70D">
            <w:pPr>
              <w:spacing w:before="40" w:after="40"/>
              <w:ind w:left="0" w:right="0"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序号</w:t>
            </w:r>
          </w:p>
        </w:tc>
        <w:tc>
          <w:tcPr>
            <w:tcW w:w="842" w:type="pct"/>
            <w:shd w:val="clear" w:color="auto" w:fill="D9D9D9"/>
            <w:vAlign w:val="center"/>
          </w:tcPr>
          <w:p w14:paraId="2971DE96">
            <w:pPr>
              <w:spacing w:before="40" w:after="40"/>
              <w:ind w:left="0" w:right="0"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姓名</w:t>
            </w:r>
          </w:p>
        </w:tc>
        <w:tc>
          <w:tcPr>
            <w:tcW w:w="842" w:type="pct"/>
            <w:gridSpan w:val="2"/>
            <w:shd w:val="clear" w:color="auto" w:fill="D9D9D9"/>
            <w:vAlign w:val="center"/>
          </w:tcPr>
          <w:p w14:paraId="3E8F58CE">
            <w:pPr>
              <w:spacing w:before="40" w:after="40"/>
              <w:ind w:left="0" w:right="0"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学号</w:t>
            </w:r>
          </w:p>
        </w:tc>
        <w:tc>
          <w:tcPr>
            <w:tcW w:w="842" w:type="pct"/>
            <w:shd w:val="clear" w:color="auto" w:fill="D9D9D9"/>
            <w:vAlign w:val="center"/>
          </w:tcPr>
          <w:p w14:paraId="5727790C">
            <w:pPr>
              <w:spacing w:before="40" w:after="40"/>
              <w:ind w:left="0" w:right="0" w:firstLine="0"/>
              <w:jc w:val="center"/>
              <w:rPr>
                <w:rFonts w:hint="eastAsia" w:ascii="Times New Roman" w:hAnsi="Times New Roman" w:eastAsia="宋体"/>
                <w:b/>
                <w:color w:val="000000"/>
                <w:sz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/>
                <w:color w:val="000000"/>
                <w:sz w:val="21"/>
                <w:lang w:val="en-US" w:eastAsia="zh-CN"/>
              </w:rPr>
              <w:t>班级</w:t>
            </w:r>
          </w:p>
        </w:tc>
        <w:tc>
          <w:tcPr>
            <w:tcW w:w="1216" w:type="pct"/>
            <w:shd w:val="clear" w:color="auto" w:fill="D9D9D9"/>
            <w:vAlign w:val="center"/>
          </w:tcPr>
          <w:p w14:paraId="620AF4B6">
            <w:pPr>
              <w:spacing w:before="40" w:after="40"/>
              <w:ind w:left="0" w:right="0"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联系方式</w:t>
            </w:r>
          </w:p>
        </w:tc>
        <w:tc>
          <w:tcPr>
            <w:tcW w:w="469" w:type="pct"/>
            <w:shd w:val="clear" w:color="auto" w:fill="D9D9D9"/>
            <w:vAlign w:val="center"/>
          </w:tcPr>
          <w:p w14:paraId="141C536B">
            <w:pPr>
              <w:spacing w:before="40" w:after="40"/>
              <w:ind w:left="0" w:right="0"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备注</w:t>
            </w:r>
          </w:p>
        </w:tc>
      </w:tr>
      <w:tr w14:paraId="5B4887C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87" w:type="pct"/>
            <w:vAlign w:val="center"/>
          </w:tcPr>
          <w:p w14:paraId="64ADE8C3">
            <w:pPr>
              <w:spacing w:before="40" w:after="40"/>
              <w:ind w:left="0" w:right="0"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w="842" w:type="pct"/>
            <w:vAlign w:val="center"/>
          </w:tcPr>
          <w:p w14:paraId="4C842EDC">
            <w:pPr>
              <w:spacing w:before="40" w:after="40"/>
              <w:ind w:left="0" w:right="0" w:firstLine="0"/>
              <w:jc w:val="center"/>
            </w:pPr>
          </w:p>
        </w:tc>
        <w:tc>
          <w:tcPr>
            <w:tcW w:w="842" w:type="pct"/>
            <w:gridSpan w:val="2"/>
            <w:vAlign w:val="center"/>
          </w:tcPr>
          <w:p w14:paraId="2D07E4D1">
            <w:pPr>
              <w:spacing w:before="40" w:after="40"/>
              <w:ind w:left="0" w:right="0" w:firstLine="0"/>
              <w:jc w:val="center"/>
            </w:pPr>
          </w:p>
        </w:tc>
        <w:tc>
          <w:tcPr>
            <w:tcW w:w="842" w:type="pct"/>
            <w:vAlign w:val="center"/>
          </w:tcPr>
          <w:p w14:paraId="3E548622">
            <w:pPr>
              <w:spacing w:before="40" w:after="40"/>
              <w:ind w:left="0" w:right="0" w:firstLine="0"/>
              <w:jc w:val="center"/>
            </w:pPr>
          </w:p>
        </w:tc>
        <w:tc>
          <w:tcPr>
            <w:tcW w:w="1216" w:type="pct"/>
            <w:vAlign w:val="center"/>
          </w:tcPr>
          <w:p w14:paraId="6B921C45">
            <w:pPr>
              <w:spacing w:before="40" w:after="40"/>
              <w:ind w:left="0" w:right="0" w:firstLine="0"/>
              <w:jc w:val="center"/>
            </w:pPr>
          </w:p>
        </w:tc>
        <w:tc>
          <w:tcPr>
            <w:tcW w:w="469" w:type="pct"/>
            <w:vAlign w:val="center"/>
          </w:tcPr>
          <w:p w14:paraId="57E8EEAA">
            <w:pPr>
              <w:spacing w:before="40" w:after="40"/>
              <w:ind w:left="0" w:right="0" w:firstLine="0"/>
              <w:jc w:val="center"/>
            </w:pPr>
          </w:p>
        </w:tc>
      </w:tr>
      <w:tr w14:paraId="1F2424C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87" w:type="pct"/>
            <w:vAlign w:val="center"/>
          </w:tcPr>
          <w:p w14:paraId="3D150590">
            <w:pPr>
              <w:spacing w:before="40" w:after="40"/>
              <w:ind w:left="0" w:right="0"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w="842" w:type="pct"/>
            <w:vAlign w:val="center"/>
          </w:tcPr>
          <w:p w14:paraId="027C6C6A">
            <w:pPr>
              <w:spacing w:before="40" w:after="40"/>
              <w:ind w:left="0" w:right="0" w:firstLine="0"/>
              <w:jc w:val="center"/>
            </w:pPr>
          </w:p>
        </w:tc>
        <w:tc>
          <w:tcPr>
            <w:tcW w:w="842" w:type="pct"/>
            <w:gridSpan w:val="2"/>
            <w:vAlign w:val="center"/>
          </w:tcPr>
          <w:p w14:paraId="30EF1EC1">
            <w:pPr>
              <w:spacing w:before="40" w:after="40"/>
              <w:ind w:left="0" w:right="0" w:firstLine="0"/>
              <w:jc w:val="center"/>
            </w:pPr>
          </w:p>
        </w:tc>
        <w:tc>
          <w:tcPr>
            <w:tcW w:w="842" w:type="pct"/>
            <w:vAlign w:val="center"/>
          </w:tcPr>
          <w:p w14:paraId="7D75A3CE">
            <w:pPr>
              <w:spacing w:before="40" w:after="40"/>
              <w:ind w:left="0" w:right="0" w:firstLine="0"/>
              <w:jc w:val="center"/>
            </w:pPr>
          </w:p>
        </w:tc>
        <w:tc>
          <w:tcPr>
            <w:tcW w:w="1216" w:type="pct"/>
            <w:vAlign w:val="center"/>
          </w:tcPr>
          <w:p w14:paraId="225C7266">
            <w:pPr>
              <w:spacing w:before="40" w:after="40"/>
              <w:ind w:left="0" w:right="0" w:firstLine="0"/>
              <w:jc w:val="center"/>
            </w:pPr>
          </w:p>
        </w:tc>
        <w:tc>
          <w:tcPr>
            <w:tcW w:w="469" w:type="pct"/>
            <w:vAlign w:val="center"/>
          </w:tcPr>
          <w:p w14:paraId="0DD2BAD2">
            <w:pPr>
              <w:spacing w:before="40" w:after="40"/>
              <w:ind w:left="0" w:right="0" w:firstLine="0"/>
              <w:jc w:val="center"/>
            </w:pPr>
          </w:p>
        </w:tc>
      </w:tr>
      <w:tr w14:paraId="67D210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87" w:type="pct"/>
            <w:vAlign w:val="center"/>
          </w:tcPr>
          <w:p w14:paraId="23BD3154">
            <w:pPr>
              <w:spacing w:before="40" w:after="40"/>
              <w:ind w:left="0" w:right="0"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w="842" w:type="pct"/>
            <w:vAlign w:val="center"/>
          </w:tcPr>
          <w:p w14:paraId="4BA0D378">
            <w:pPr>
              <w:spacing w:before="40" w:after="40"/>
              <w:ind w:left="0" w:right="0" w:firstLine="0"/>
              <w:jc w:val="center"/>
            </w:pPr>
          </w:p>
        </w:tc>
        <w:tc>
          <w:tcPr>
            <w:tcW w:w="842" w:type="pct"/>
            <w:gridSpan w:val="2"/>
            <w:vAlign w:val="center"/>
          </w:tcPr>
          <w:p w14:paraId="20F6CA93">
            <w:pPr>
              <w:spacing w:before="40" w:after="40"/>
              <w:ind w:left="0" w:right="0" w:firstLine="0"/>
              <w:jc w:val="center"/>
            </w:pPr>
          </w:p>
        </w:tc>
        <w:tc>
          <w:tcPr>
            <w:tcW w:w="842" w:type="pct"/>
            <w:vAlign w:val="center"/>
          </w:tcPr>
          <w:p w14:paraId="212405B6">
            <w:pPr>
              <w:spacing w:before="40" w:after="40"/>
              <w:ind w:left="0" w:right="0" w:firstLine="0"/>
              <w:jc w:val="center"/>
            </w:pPr>
          </w:p>
        </w:tc>
        <w:tc>
          <w:tcPr>
            <w:tcW w:w="1216" w:type="pct"/>
            <w:vAlign w:val="center"/>
          </w:tcPr>
          <w:p w14:paraId="75B12286">
            <w:pPr>
              <w:spacing w:before="40" w:after="40"/>
              <w:ind w:left="0" w:right="0" w:firstLine="0"/>
              <w:jc w:val="center"/>
            </w:pPr>
          </w:p>
        </w:tc>
        <w:tc>
          <w:tcPr>
            <w:tcW w:w="469" w:type="pct"/>
            <w:vAlign w:val="center"/>
          </w:tcPr>
          <w:p w14:paraId="3682B59C">
            <w:pPr>
              <w:spacing w:before="40" w:after="40"/>
              <w:ind w:left="0" w:right="0" w:firstLine="0"/>
              <w:jc w:val="center"/>
            </w:pPr>
          </w:p>
        </w:tc>
      </w:tr>
      <w:tr w14:paraId="61C1B0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87" w:type="pct"/>
            <w:vAlign w:val="center"/>
          </w:tcPr>
          <w:p w14:paraId="6C323119">
            <w:pPr>
              <w:spacing w:before="40" w:after="40"/>
              <w:ind w:left="0" w:right="0"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w="842" w:type="pct"/>
            <w:vAlign w:val="center"/>
          </w:tcPr>
          <w:p w14:paraId="1FE7B766">
            <w:pPr>
              <w:spacing w:before="40" w:after="40"/>
              <w:ind w:left="0" w:right="0" w:firstLine="0"/>
              <w:jc w:val="center"/>
            </w:pPr>
          </w:p>
        </w:tc>
        <w:tc>
          <w:tcPr>
            <w:tcW w:w="842" w:type="pct"/>
            <w:gridSpan w:val="2"/>
            <w:vAlign w:val="center"/>
          </w:tcPr>
          <w:p w14:paraId="0D3B5074">
            <w:pPr>
              <w:spacing w:before="40" w:after="40"/>
              <w:ind w:left="0" w:right="0" w:firstLine="0"/>
              <w:jc w:val="center"/>
            </w:pPr>
          </w:p>
        </w:tc>
        <w:tc>
          <w:tcPr>
            <w:tcW w:w="842" w:type="pct"/>
            <w:vAlign w:val="center"/>
          </w:tcPr>
          <w:p w14:paraId="1446C0B4">
            <w:pPr>
              <w:spacing w:before="40" w:after="40"/>
              <w:ind w:left="0" w:right="0" w:firstLine="0"/>
              <w:jc w:val="center"/>
            </w:pPr>
          </w:p>
        </w:tc>
        <w:tc>
          <w:tcPr>
            <w:tcW w:w="1216" w:type="pct"/>
            <w:vAlign w:val="center"/>
          </w:tcPr>
          <w:p w14:paraId="02918192">
            <w:pPr>
              <w:spacing w:before="40" w:after="40"/>
              <w:ind w:left="0" w:right="0" w:firstLine="0"/>
              <w:jc w:val="center"/>
            </w:pPr>
          </w:p>
        </w:tc>
        <w:tc>
          <w:tcPr>
            <w:tcW w:w="469" w:type="pct"/>
            <w:vAlign w:val="center"/>
          </w:tcPr>
          <w:p w14:paraId="6B44EF65">
            <w:pPr>
              <w:spacing w:before="40" w:after="40"/>
              <w:ind w:left="0" w:right="0" w:firstLine="0"/>
              <w:jc w:val="center"/>
            </w:pPr>
          </w:p>
        </w:tc>
      </w:tr>
      <w:tr w14:paraId="756643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87" w:type="pct"/>
            <w:vAlign w:val="center"/>
          </w:tcPr>
          <w:p w14:paraId="34CFE663">
            <w:pPr>
              <w:spacing w:before="40" w:after="40"/>
              <w:ind w:left="0" w:right="0"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w="842" w:type="pct"/>
            <w:vAlign w:val="center"/>
          </w:tcPr>
          <w:p w14:paraId="62DF5020">
            <w:pPr>
              <w:spacing w:before="40" w:after="40"/>
              <w:ind w:left="0" w:right="0" w:firstLine="0"/>
              <w:jc w:val="center"/>
            </w:pPr>
          </w:p>
        </w:tc>
        <w:tc>
          <w:tcPr>
            <w:tcW w:w="842" w:type="pct"/>
            <w:gridSpan w:val="2"/>
            <w:vAlign w:val="center"/>
          </w:tcPr>
          <w:p w14:paraId="7814F3D2">
            <w:pPr>
              <w:spacing w:before="40" w:after="40"/>
              <w:ind w:left="0" w:right="0" w:firstLine="0"/>
              <w:jc w:val="center"/>
            </w:pPr>
          </w:p>
        </w:tc>
        <w:tc>
          <w:tcPr>
            <w:tcW w:w="842" w:type="pct"/>
            <w:vAlign w:val="center"/>
          </w:tcPr>
          <w:p w14:paraId="11EE34A5">
            <w:pPr>
              <w:spacing w:before="40" w:after="40"/>
              <w:ind w:left="0" w:right="0" w:firstLine="0"/>
              <w:jc w:val="center"/>
            </w:pPr>
          </w:p>
        </w:tc>
        <w:tc>
          <w:tcPr>
            <w:tcW w:w="1216" w:type="pct"/>
            <w:vAlign w:val="center"/>
          </w:tcPr>
          <w:p w14:paraId="47F3F63A">
            <w:pPr>
              <w:spacing w:before="40" w:after="40"/>
              <w:ind w:left="0" w:right="0" w:firstLine="0"/>
              <w:jc w:val="center"/>
            </w:pPr>
          </w:p>
        </w:tc>
        <w:tc>
          <w:tcPr>
            <w:tcW w:w="469" w:type="pct"/>
            <w:vAlign w:val="center"/>
          </w:tcPr>
          <w:p w14:paraId="19F467E0">
            <w:pPr>
              <w:spacing w:before="40" w:after="40"/>
              <w:ind w:left="0" w:right="0" w:firstLine="0"/>
              <w:jc w:val="center"/>
            </w:pPr>
          </w:p>
        </w:tc>
      </w:tr>
      <w:tr w14:paraId="6969098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87" w:type="pct"/>
            <w:vAlign w:val="center"/>
          </w:tcPr>
          <w:p w14:paraId="66374130">
            <w:pPr>
              <w:spacing w:before="40" w:after="40"/>
              <w:ind w:left="0" w:right="0"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w="842" w:type="pct"/>
            <w:vAlign w:val="center"/>
          </w:tcPr>
          <w:p w14:paraId="35E12F8D">
            <w:pPr>
              <w:spacing w:before="40" w:after="40"/>
              <w:ind w:left="0" w:right="0" w:firstLine="0"/>
              <w:jc w:val="center"/>
            </w:pPr>
          </w:p>
        </w:tc>
        <w:tc>
          <w:tcPr>
            <w:tcW w:w="842" w:type="pct"/>
            <w:gridSpan w:val="2"/>
            <w:vAlign w:val="center"/>
          </w:tcPr>
          <w:p w14:paraId="486DA5DB">
            <w:pPr>
              <w:spacing w:before="40" w:after="40"/>
              <w:ind w:left="0" w:right="0" w:firstLine="0"/>
              <w:jc w:val="center"/>
            </w:pPr>
          </w:p>
        </w:tc>
        <w:tc>
          <w:tcPr>
            <w:tcW w:w="842" w:type="pct"/>
            <w:vAlign w:val="center"/>
          </w:tcPr>
          <w:p w14:paraId="1E6B4E9D">
            <w:pPr>
              <w:spacing w:before="40" w:after="40"/>
              <w:ind w:left="0" w:right="0" w:firstLine="0"/>
              <w:jc w:val="center"/>
            </w:pPr>
          </w:p>
        </w:tc>
        <w:tc>
          <w:tcPr>
            <w:tcW w:w="1216" w:type="pct"/>
            <w:vAlign w:val="center"/>
          </w:tcPr>
          <w:p w14:paraId="3E94976C">
            <w:pPr>
              <w:spacing w:before="40" w:after="40"/>
              <w:ind w:left="0" w:right="0" w:firstLine="0"/>
              <w:jc w:val="center"/>
            </w:pPr>
          </w:p>
        </w:tc>
        <w:tc>
          <w:tcPr>
            <w:tcW w:w="469" w:type="pct"/>
            <w:vAlign w:val="center"/>
          </w:tcPr>
          <w:p w14:paraId="774462BC">
            <w:pPr>
              <w:spacing w:before="40" w:after="40"/>
              <w:ind w:left="0" w:right="0" w:firstLine="0"/>
              <w:jc w:val="center"/>
            </w:pPr>
          </w:p>
        </w:tc>
      </w:tr>
      <w:tr w14:paraId="04804CA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87" w:type="pct"/>
            <w:vAlign w:val="center"/>
          </w:tcPr>
          <w:p w14:paraId="188C1C79">
            <w:pPr>
              <w:spacing w:before="40" w:after="40"/>
              <w:ind w:left="0" w:right="0"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w="842" w:type="pct"/>
            <w:vAlign w:val="center"/>
          </w:tcPr>
          <w:p w14:paraId="7ED625A3">
            <w:pPr>
              <w:spacing w:before="40" w:after="40"/>
              <w:ind w:left="0" w:right="0" w:firstLine="0"/>
              <w:jc w:val="center"/>
            </w:pPr>
          </w:p>
        </w:tc>
        <w:tc>
          <w:tcPr>
            <w:tcW w:w="842" w:type="pct"/>
            <w:gridSpan w:val="2"/>
            <w:vAlign w:val="center"/>
          </w:tcPr>
          <w:p w14:paraId="5184D0A6">
            <w:pPr>
              <w:spacing w:before="40" w:after="40"/>
              <w:ind w:left="0" w:right="0" w:firstLine="0"/>
              <w:jc w:val="center"/>
            </w:pPr>
          </w:p>
        </w:tc>
        <w:tc>
          <w:tcPr>
            <w:tcW w:w="842" w:type="pct"/>
            <w:vAlign w:val="center"/>
          </w:tcPr>
          <w:p w14:paraId="53C5F797">
            <w:pPr>
              <w:spacing w:before="40" w:after="40"/>
              <w:ind w:left="0" w:right="0" w:firstLine="0"/>
              <w:jc w:val="center"/>
            </w:pPr>
          </w:p>
        </w:tc>
        <w:tc>
          <w:tcPr>
            <w:tcW w:w="1216" w:type="pct"/>
            <w:vAlign w:val="center"/>
          </w:tcPr>
          <w:p w14:paraId="5A4048A0">
            <w:pPr>
              <w:spacing w:before="40" w:after="40"/>
              <w:ind w:left="0" w:right="0" w:firstLine="0"/>
              <w:jc w:val="center"/>
            </w:pPr>
          </w:p>
        </w:tc>
        <w:tc>
          <w:tcPr>
            <w:tcW w:w="469" w:type="pct"/>
            <w:vAlign w:val="center"/>
          </w:tcPr>
          <w:p w14:paraId="4893EF3E">
            <w:pPr>
              <w:spacing w:before="40" w:after="40"/>
              <w:ind w:left="0" w:right="0" w:firstLine="0"/>
              <w:jc w:val="center"/>
            </w:pPr>
          </w:p>
        </w:tc>
      </w:tr>
      <w:tr w14:paraId="474054D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87" w:type="pct"/>
            <w:vAlign w:val="center"/>
          </w:tcPr>
          <w:p w14:paraId="2A383506">
            <w:pPr>
              <w:spacing w:before="40" w:after="40"/>
              <w:ind w:left="0" w:right="0"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w="842" w:type="pct"/>
            <w:vAlign w:val="center"/>
          </w:tcPr>
          <w:p w14:paraId="146A2F9B">
            <w:pPr>
              <w:spacing w:before="40" w:after="40"/>
              <w:ind w:left="0" w:right="0" w:firstLine="0"/>
              <w:jc w:val="center"/>
            </w:pPr>
          </w:p>
        </w:tc>
        <w:tc>
          <w:tcPr>
            <w:tcW w:w="842" w:type="pct"/>
            <w:gridSpan w:val="2"/>
            <w:vAlign w:val="center"/>
          </w:tcPr>
          <w:p w14:paraId="1844B7D3">
            <w:pPr>
              <w:spacing w:before="40" w:after="40"/>
              <w:ind w:left="0" w:right="0" w:firstLine="0"/>
              <w:jc w:val="center"/>
            </w:pPr>
          </w:p>
        </w:tc>
        <w:tc>
          <w:tcPr>
            <w:tcW w:w="842" w:type="pct"/>
            <w:vAlign w:val="center"/>
          </w:tcPr>
          <w:p w14:paraId="52F65813">
            <w:pPr>
              <w:spacing w:before="40" w:after="40"/>
              <w:ind w:left="0" w:right="0" w:firstLine="0"/>
              <w:jc w:val="center"/>
            </w:pPr>
          </w:p>
        </w:tc>
        <w:tc>
          <w:tcPr>
            <w:tcW w:w="1216" w:type="pct"/>
            <w:vAlign w:val="center"/>
          </w:tcPr>
          <w:p w14:paraId="52E0033C">
            <w:pPr>
              <w:spacing w:before="40" w:after="40"/>
              <w:ind w:left="0" w:right="0" w:firstLine="0"/>
              <w:jc w:val="center"/>
            </w:pPr>
          </w:p>
        </w:tc>
        <w:tc>
          <w:tcPr>
            <w:tcW w:w="469" w:type="pct"/>
            <w:vAlign w:val="center"/>
          </w:tcPr>
          <w:p w14:paraId="1AE29FAB">
            <w:pPr>
              <w:spacing w:before="40" w:after="40"/>
              <w:ind w:left="0" w:right="0" w:firstLine="0"/>
              <w:jc w:val="center"/>
            </w:pPr>
          </w:p>
        </w:tc>
      </w:tr>
      <w:tr w14:paraId="0EA67A7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42" w:hRule="atLeast"/>
          <w:jc w:val="center"/>
        </w:trPr>
        <w:tc>
          <w:tcPr>
            <w:tcW w:w="2414" w:type="pct"/>
            <w:gridSpan w:val="3"/>
            <w:shd w:val="clear" w:color="auto" w:fill="D9D9D9"/>
            <w:vAlign w:val="center"/>
          </w:tcPr>
          <w:p w14:paraId="31B51ACA">
            <w:pPr>
              <w:spacing w:before="40" w:after="40"/>
              <w:ind w:left="0" w:right="0"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学院学生会审核意见</w:t>
            </w:r>
          </w:p>
        </w:tc>
        <w:tc>
          <w:tcPr>
            <w:tcW w:w="2585" w:type="pct"/>
            <w:gridSpan w:val="4"/>
            <w:vAlign w:val="center"/>
          </w:tcPr>
          <w:p w14:paraId="7D6F3461">
            <w:pPr>
              <w:spacing w:before="40" w:after="40"/>
              <w:ind w:left="0" w:right="0" w:firstLine="0"/>
              <w:jc w:val="left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秘书长签字：</w:t>
            </w:r>
          </w:p>
          <w:p w14:paraId="71A5806F">
            <w:pPr>
              <w:spacing w:before="40" w:after="40"/>
              <w:ind w:left="0" w:right="0" w:firstLine="0"/>
              <w:jc w:val="left"/>
            </w:pPr>
            <w:r>
              <w:rPr>
                <w:rFonts w:hint="eastAsia" w:eastAsia="宋体"/>
                <w:lang w:val="en-US" w:eastAsia="zh-CN"/>
              </w:rPr>
              <w:t>盖章：</w:t>
            </w:r>
            <w:r>
              <w:br w:type="textWrapping"/>
            </w:r>
          </w:p>
          <w:p w14:paraId="1FA81AF8">
            <w:pPr>
              <w:spacing w:before="40" w:after="40"/>
              <w:ind w:left="0" w:right="0" w:firstLine="0"/>
              <w:jc w:val="left"/>
            </w:pPr>
          </w:p>
          <w:p w14:paraId="7DA1E645">
            <w:pPr>
              <w:spacing w:before="40" w:after="40"/>
              <w:ind w:left="0" w:right="0" w:firstLine="0"/>
              <w:jc w:val="righ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    月    日</w:t>
            </w:r>
          </w:p>
        </w:tc>
      </w:tr>
    </w:tbl>
    <w:p w14:paraId="66DAD6FB">
      <w:pPr>
        <w:spacing w:before="80" w:after="40"/>
        <w:jc w:val="left"/>
      </w:pPr>
      <w:r>
        <w:rPr>
          <w:rFonts w:hint="eastAsia" w:ascii="楷体_GB2312" w:hAnsi="楷体_GB2312" w:eastAsia="楷体_GB2312" w:cs="楷体_GB2312"/>
          <w:b w:val="0"/>
          <w:color w:val="000000"/>
          <w:sz w:val="18"/>
        </w:rPr>
        <w:t>报送要求：随表报送比赛照片、签到表、赛程表、成绩单等佐证材料至 heuxsh@163.com，材料命名格式：学院名称-班超篮球-xx材料。</w:t>
      </w:r>
      <w:bookmarkStart w:id="0" w:name="_GoBack"/>
      <w:bookmarkEnd w:id="0"/>
    </w:p>
    <w:sectPr>
      <w:pgSz w:w="11906" w:h="16838"/>
      <w:pgMar w:top="1417" w:right="1417" w:bottom="1417" w:left="141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ＭＳ 明朝">
    <w:altName w:val="★日文毛笔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★日文毛笔">
    <w:panose1 w:val="02000609000000000000"/>
    <w:charset w:val="80"/>
    <w:family w:val="auto"/>
    <w:pitch w:val="default"/>
    <w:sig w:usb0="A00002BF" w:usb1="68C7FCFB" w:usb2="00000010" w:usb3="00000000" w:csb0="4002009F" w:csb1="DFD70000"/>
  </w:font>
  <w:font w:name="WPSEMBED4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15E968ED"/>
    <w:rsid w:val="46822430"/>
    <w:rsid w:val="66513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40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41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2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6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7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3">
    <w:name w:val="Default Paragraph Font"/>
    <w:semiHidden/>
    <w:unhideWhenUsed/>
    <w:qFormat/>
    <w:uiPriority w:val="1"/>
  </w:style>
  <w:style w:type="table" w:default="1" w:styleId="3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9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8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6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8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7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4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7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31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2">
    <w:name w:val="Title"/>
    <w:basedOn w:val="1"/>
    <w:next w:val="1"/>
    <w:link w:val="143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4">
    <w:name w:val="Table Grid"/>
    <w:basedOn w:val="33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5">
    <w:name w:val="Light Shading"/>
    <w:basedOn w:val="33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6">
    <w:name w:val="Light Shading Accent 1"/>
    <w:basedOn w:val="33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7">
    <w:name w:val="Light Shading Accent 2"/>
    <w:basedOn w:val="33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8">
    <w:name w:val="Light Shading Accent 3"/>
    <w:basedOn w:val="33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9">
    <w:name w:val="Light Shading Accent 4"/>
    <w:basedOn w:val="33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0">
    <w:name w:val="Light Shading Accent 5"/>
    <w:basedOn w:val="33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1">
    <w:name w:val="Light Shading Accent 6"/>
    <w:basedOn w:val="33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2">
    <w:name w:val="Light List"/>
    <w:basedOn w:val="33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3">
    <w:name w:val="Light List Accent 1"/>
    <w:basedOn w:val="33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4">
    <w:name w:val="Light List Accent 2"/>
    <w:basedOn w:val="33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5">
    <w:name w:val="Light List Accent 3"/>
    <w:basedOn w:val="33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6">
    <w:name w:val="Light List Accent 4"/>
    <w:basedOn w:val="33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7">
    <w:name w:val="Light List Accent 5"/>
    <w:basedOn w:val="33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8">
    <w:name w:val="Light List Accent 6"/>
    <w:basedOn w:val="33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9">
    <w:name w:val="Light Grid"/>
    <w:basedOn w:val="33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0">
    <w:name w:val="Light Grid Accent 1"/>
    <w:basedOn w:val="33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1">
    <w:name w:val="Light Grid Accent 2"/>
    <w:basedOn w:val="33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2">
    <w:name w:val="Light Grid Accent 3"/>
    <w:basedOn w:val="33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3">
    <w:name w:val="Light Grid Accent 4"/>
    <w:basedOn w:val="33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4">
    <w:name w:val="Light Grid Accent 5"/>
    <w:basedOn w:val="33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5">
    <w:name w:val="Light Grid Accent 6"/>
    <w:basedOn w:val="33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6">
    <w:name w:val="Medium Shading 1"/>
    <w:basedOn w:val="33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1"/>
    <w:basedOn w:val="33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2"/>
    <w:basedOn w:val="33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3"/>
    <w:basedOn w:val="33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4"/>
    <w:basedOn w:val="33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5"/>
    <w:basedOn w:val="33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6"/>
    <w:basedOn w:val="33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2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1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2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3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4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5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6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List 1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1">
    <w:name w:val="Medium List 1 Accent 1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2">
    <w:name w:val="Medium List 1 Accent 2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3">
    <w:name w:val="Medium List 1 Accent 3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4">
    <w:name w:val="Medium List 1 Accent 4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5">
    <w:name w:val="Medium List 1 Accent 5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6">
    <w:name w:val="Medium List 1 Accent 6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7">
    <w:name w:val="Medium List 2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1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2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3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4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5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6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Grid 1"/>
    <w:basedOn w:val="33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5">
    <w:name w:val="Medium Grid 1 Accent 1"/>
    <w:basedOn w:val="33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6">
    <w:name w:val="Medium Grid 1 Accent 2"/>
    <w:basedOn w:val="33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7">
    <w:name w:val="Medium Grid 1 Accent 3"/>
    <w:basedOn w:val="33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8">
    <w:name w:val="Medium Grid 1 Accent 4"/>
    <w:basedOn w:val="33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9">
    <w:name w:val="Medium Grid 1 Accent 5"/>
    <w:basedOn w:val="33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0">
    <w:name w:val="Medium Grid 1 Accent 6"/>
    <w:basedOn w:val="33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3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9">
    <w:name w:val="Medium Grid 3 Accent 1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0">
    <w:name w:val="Medium Grid 3 Accent 2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1">
    <w:name w:val="Medium Grid 3 Accent 3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2">
    <w:name w:val="Medium Grid 3 Accent 4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3">
    <w:name w:val="Medium Grid 3 Accent 5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4">
    <w:name w:val="Medium Grid 3 Accent 6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5">
    <w:name w:val="Dark List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6">
    <w:name w:val="Dark List Accent 1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7">
    <w:name w:val="Dark List Accent 2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8">
    <w:name w:val="Dark List Accent 3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9">
    <w:name w:val="Dark List Accent 4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0">
    <w:name w:val="Dark List Accent 5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1">
    <w:name w:val="Dark List Accent 6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2">
    <w:name w:val="Colorful Shading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1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2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5">
    <w:name w:val="Colorful Shading Accent 3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6">
    <w:name w:val="Colorful Shading Accent 4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5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Shading Accent 6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9">
    <w:name w:val="Colorful List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0">
    <w:name w:val="Colorful List Accent 1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1">
    <w:name w:val="Colorful List Accent 2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2">
    <w:name w:val="Colorful List Accent 3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3">
    <w:name w:val="Colorful List Accent 4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4">
    <w:name w:val="Colorful List Accent 5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5">
    <w:name w:val="Colorful List Accent 6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6">
    <w:name w:val="Colorful Grid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7">
    <w:name w:val="Colorful Grid Accent 1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8">
    <w:name w:val="Colorful Grid Accent 2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9">
    <w:name w:val="Colorful Grid Accent 3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0">
    <w:name w:val="Colorful Grid Accent 4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1">
    <w:name w:val="Colorful Grid Accent 5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2">
    <w:name w:val="Colorful Grid Accent 6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4">
    <w:name w:val="Strong"/>
    <w:basedOn w:val="133"/>
    <w:qFormat/>
    <w:uiPriority w:val="22"/>
    <w:rPr>
      <w:b/>
      <w:bCs/>
    </w:rPr>
  </w:style>
  <w:style w:type="character" w:styleId="135">
    <w:name w:val="Emphasis"/>
    <w:basedOn w:val="133"/>
    <w:qFormat/>
    <w:uiPriority w:val="20"/>
    <w:rPr>
      <w:i/>
      <w:iCs/>
    </w:rPr>
  </w:style>
  <w:style w:type="character" w:styleId="136">
    <w:name w:val="Hyperlink"/>
    <w:basedOn w:val="133"/>
    <w:qFormat/>
    <w:uiPriority w:val="0"/>
    <w:rPr>
      <w:color w:val="333333"/>
      <w:u w:val="none"/>
    </w:rPr>
  </w:style>
  <w:style w:type="character" w:customStyle="1" w:styleId="137">
    <w:name w:val="Header Char"/>
    <w:basedOn w:val="133"/>
    <w:link w:val="25"/>
    <w:qFormat/>
    <w:uiPriority w:val="99"/>
  </w:style>
  <w:style w:type="character" w:customStyle="1" w:styleId="138">
    <w:name w:val="Footer Char"/>
    <w:basedOn w:val="133"/>
    <w:link w:val="24"/>
    <w:qFormat/>
    <w:uiPriority w:val="99"/>
  </w:style>
  <w:style w:type="paragraph" w:styleId="139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40">
    <w:name w:val="Heading 1 Char"/>
    <w:basedOn w:val="133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41">
    <w:name w:val="Heading 2 Char"/>
    <w:basedOn w:val="133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2">
    <w:name w:val="Heading 3 Char"/>
    <w:basedOn w:val="133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3">
    <w:name w:val="Title Char"/>
    <w:basedOn w:val="133"/>
    <w:link w:val="32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4">
    <w:name w:val="Subtitle Char"/>
    <w:basedOn w:val="133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5">
    <w:name w:val="List Paragraph"/>
    <w:basedOn w:val="1"/>
    <w:qFormat/>
    <w:uiPriority w:val="34"/>
    <w:pPr>
      <w:ind w:left="720"/>
      <w:contextualSpacing/>
    </w:pPr>
  </w:style>
  <w:style w:type="character" w:customStyle="1" w:styleId="146">
    <w:name w:val="Body Text Char"/>
    <w:basedOn w:val="133"/>
    <w:link w:val="19"/>
    <w:qFormat/>
    <w:uiPriority w:val="99"/>
  </w:style>
  <w:style w:type="character" w:customStyle="1" w:styleId="147">
    <w:name w:val="Body Text 2 Char"/>
    <w:basedOn w:val="133"/>
    <w:link w:val="28"/>
    <w:qFormat/>
    <w:uiPriority w:val="99"/>
  </w:style>
  <w:style w:type="character" w:customStyle="1" w:styleId="148">
    <w:name w:val="Body Text 3 Char"/>
    <w:basedOn w:val="133"/>
    <w:link w:val="17"/>
    <w:qFormat/>
    <w:uiPriority w:val="99"/>
    <w:rPr>
      <w:sz w:val="16"/>
      <w:szCs w:val="16"/>
    </w:rPr>
  </w:style>
  <w:style w:type="character" w:customStyle="1" w:styleId="149">
    <w:name w:val="Macro Text Char"/>
    <w:basedOn w:val="133"/>
    <w:link w:val="2"/>
    <w:qFormat/>
    <w:uiPriority w:val="99"/>
    <w:rPr>
      <w:rFonts w:ascii="Courier" w:hAnsi="Courier"/>
      <w:sz w:val="20"/>
      <w:szCs w:val="20"/>
    </w:rPr>
  </w:style>
  <w:style w:type="paragraph" w:styleId="150">
    <w:name w:val="Quote"/>
    <w:basedOn w:val="1"/>
    <w:next w:val="1"/>
    <w:link w:val="151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1">
    <w:name w:val="Quote Char"/>
    <w:basedOn w:val="133"/>
    <w:link w:val="150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2">
    <w:name w:val="Heading 4 Char"/>
    <w:basedOn w:val="133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3">
    <w:name w:val="Heading 5 Char"/>
    <w:basedOn w:val="133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4">
    <w:name w:val="Heading 6 Char"/>
    <w:basedOn w:val="133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5">
    <w:name w:val="Heading 7 Char"/>
    <w:basedOn w:val="133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6">
    <w:name w:val="Heading 8 Char"/>
    <w:basedOn w:val="133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7">
    <w:name w:val="Heading 9 Char"/>
    <w:basedOn w:val="133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8">
    <w:name w:val="Intense Quote"/>
    <w:basedOn w:val="1"/>
    <w:next w:val="1"/>
    <w:link w:val="159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9">
    <w:name w:val="Intense Quote Char"/>
    <w:basedOn w:val="133"/>
    <w:link w:val="158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Emphasis"/>
    <w:basedOn w:val="133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61">
    <w:name w:val="Intense Emphasis"/>
    <w:basedOn w:val="133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2">
    <w:name w:val="Subtle Reference"/>
    <w:basedOn w:val="133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3">
    <w:name w:val="Intense Reference"/>
    <w:basedOn w:val="133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4">
    <w:name w:val="Book Title"/>
    <w:basedOn w:val="133"/>
    <w:qFormat/>
    <w:uiPriority w:val="33"/>
    <w:rPr>
      <w:b/>
      <w:bCs/>
      <w:smallCaps/>
      <w:spacing w:val="5"/>
    </w:rPr>
  </w:style>
  <w:style w:type="paragraph" w:customStyle="1" w:styleId="165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4537</Words>
  <Characters>4710</Characters>
  <Lines>0</Lines>
  <Paragraphs>0</Paragraphs>
  <TotalTime>0</TotalTime>
  <ScaleCrop>false</ScaleCrop>
  <LinksUpToDate>false</LinksUpToDate>
  <CharactersWithSpaces>4794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闫皓炀</cp:lastModifiedBy>
  <dcterms:modified xsi:type="dcterms:W3CDTF">2026-10-14T13:23:50Z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eyJoZGlkIjoiNjA0NjI5YzhhMWU5MzIyOGI0MTJjZjA2NzdjOWUwOTIiLCJ1c2VySWQiOiI5MzM5OTkzMzYifQ==</vt:lpwstr>
  </property>
  <property fmtid="{D5CDD505-2E9C-101B-9397-08002B2CF9AE}" pid="3" name="KSOProductBuildVer">
    <vt:lpwstr>2052-12.1.0.29161</vt:lpwstr>
  </property>
  <property fmtid="{D5CDD505-2E9C-101B-9397-08002B2CF9AE}" pid="4" name="ICV">
    <vt:lpwstr>0AD7AB58E9134135B5644CE6007618FA_13</vt:lpwstr>
  </property>
</Properties>
</file>