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192A53" w14:textId="77777777" w:rsidR="008333C0" w:rsidRDefault="008333C0"/>
    <w:p w14:paraId="7579725D" w14:textId="77777777" w:rsidR="008333C0" w:rsidRDefault="008333C0"/>
    <w:p w14:paraId="4F254D2D" w14:textId="77777777" w:rsidR="008333C0" w:rsidRDefault="00000000">
      <w:pPr>
        <w:jc w:val="center"/>
        <w:rPr>
          <w:rFonts w:ascii="方正小标宋简体" w:eastAsia="方正小标宋简体" w:hAnsi="方正小标宋简体" w:cs="方正小标宋简体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lang w:eastAsia="zh-CN"/>
        </w:rPr>
        <w:t>哈尔滨工程大学</w:t>
      </w:r>
    </w:p>
    <w:p w14:paraId="650E86B2" w14:textId="77777777" w:rsidR="008333C0" w:rsidRDefault="00000000">
      <w:pPr>
        <w:jc w:val="center"/>
        <w:rPr>
          <w:rFonts w:ascii="方正小标宋简体" w:eastAsia="方正小标宋简体" w:hAnsi="方正小标宋简体" w:cs="方正小标宋简体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lang w:eastAsia="zh-CN"/>
        </w:rPr>
        <w:t>十大交叉新兴社团建设专项申请书</w:t>
      </w:r>
    </w:p>
    <w:p w14:paraId="79524236" w14:textId="77777777" w:rsidR="008333C0" w:rsidRDefault="008333C0">
      <w:pPr>
        <w:rPr>
          <w:lang w:eastAsia="zh-CN"/>
        </w:rPr>
      </w:pPr>
    </w:p>
    <w:p w14:paraId="63C312DE" w14:textId="77777777" w:rsidR="008333C0" w:rsidRDefault="008333C0">
      <w:pPr>
        <w:rPr>
          <w:lang w:eastAsia="zh-CN"/>
        </w:rPr>
      </w:pPr>
    </w:p>
    <w:p w14:paraId="4DB7B53A" w14:textId="77777777" w:rsidR="008333C0" w:rsidRDefault="008333C0">
      <w:pPr>
        <w:rPr>
          <w:lang w:eastAsia="zh-CN"/>
        </w:rPr>
      </w:pPr>
    </w:p>
    <w:p w14:paraId="1BB03F19" w14:textId="77777777" w:rsidR="008333C0" w:rsidRDefault="008333C0">
      <w:pPr>
        <w:rPr>
          <w:lang w:eastAsia="zh-CN"/>
        </w:rPr>
      </w:pPr>
    </w:p>
    <w:p w14:paraId="5371716E" w14:textId="7F247DF9" w:rsidR="008333C0" w:rsidRPr="008B3BA1" w:rsidRDefault="00000000">
      <w:pPr>
        <w:ind w:firstLine="1134"/>
        <w:rPr>
          <w:b/>
          <w:lang w:eastAsia="zh-CN"/>
        </w:rPr>
      </w:pPr>
      <w:r>
        <w:rPr>
          <w:b/>
          <w:lang w:eastAsia="zh-CN"/>
        </w:rPr>
        <w:t>社团名称：</w:t>
      </w:r>
      <w:r w:rsidRPr="008B3BA1">
        <w:rPr>
          <w:b/>
          <w:lang w:eastAsia="zh-CN"/>
        </w:rPr>
        <w:t xml:space="preserve">　　　　　　　　　　　　　　</w:t>
      </w:r>
    </w:p>
    <w:p w14:paraId="722917C2" w14:textId="06D5AA1C" w:rsidR="008B3BA1" w:rsidRPr="008B3BA1" w:rsidRDefault="008B3BA1">
      <w:pPr>
        <w:ind w:firstLine="1134"/>
        <w:rPr>
          <w:b/>
          <w:lang w:eastAsia="zh-CN"/>
        </w:rPr>
      </w:pPr>
      <w:r w:rsidRPr="008B3BA1">
        <w:rPr>
          <w:rFonts w:hint="eastAsia"/>
          <w:b/>
          <w:lang w:eastAsia="zh-CN"/>
        </w:rPr>
        <w:t>依托学院：</w:t>
      </w:r>
      <w:r w:rsidR="00CE5637">
        <w:rPr>
          <w:rFonts w:hint="eastAsia"/>
          <w:b/>
          <w:lang w:eastAsia="zh-CN"/>
        </w:rPr>
        <w:t xml:space="preserve">                          </w:t>
      </w:r>
      <w:r w:rsidR="002E4160" w:rsidRPr="008B3BA1">
        <w:rPr>
          <w:b/>
          <w:lang w:eastAsia="zh-CN"/>
        </w:rPr>
        <w:t>（加盖公章）</w:t>
      </w:r>
    </w:p>
    <w:p w14:paraId="68FAF9BA" w14:textId="7C0CA7EB" w:rsidR="008B3BA1" w:rsidRPr="008B3BA1" w:rsidRDefault="008B3BA1">
      <w:pPr>
        <w:ind w:firstLine="1134"/>
        <w:rPr>
          <w:b/>
          <w:lang w:eastAsia="zh-CN"/>
        </w:rPr>
      </w:pPr>
      <w:r w:rsidRPr="008B3BA1">
        <w:rPr>
          <w:rFonts w:hint="eastAsia"/>
          <w:b/>
          <w:lang w:eastAsia="zh-CN"/>
        </w:rPr>
        <w:t>申请日期：</w:t>
      </w:r>
    </w:p>
    <w:p w14:paraId="42197083" w14:textId="77777777" w:rsidR="008333C0" w:rsidRDefault="00000000">
      <w:pPr>
        <w:rPr>
          <w:lang w:eastAsia="zh-CN"/>
        </w:rPr>
      </w:pPr>
      <w:r>
        <w:rPr>
          <w:lang w:eastAsia="zh-CN"/>
        </w:rPr>
        <w:br w:type="page"/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1701"/>
        <w:gridCol w:w="2980"/>
      </w:tblGrid>
      <w:tr w:rsidR="008333C0" w14:paraId="05FD2AD3" w14:textId="77777777">
        <w:trPr>
          <w:trHeight w:val="708"/>
        </w:trPr>
        <w:tc>
          <w:tcPr>
            <w:tcW w:w="9071" w:type="dxa"/>
            <w:gridSpan w:val="4"/>
            <w:vAlign w:val="center"/>
          </w:tcPr>
          <w:p w14:paraId="64FE2C7A" w14:textId="77777777" w:rsidR="008333C0" w:rsidRDefault="00000000">
            <w:pPr>
              <w:spacing w:after="0"/>
              <w:jc w:val="center"/>
            </w:pPr>
            <w:r>
              <w:rPr>
                <w:rFonts w:ascii="楷体_GB2312" w:eastAsia="楷体_GB2312" w:hAnsi="楷体_GB2312"/>
                <w:b/>
                <w:szCs w:val="24"/>
              </w:rPr>
              <w:lastRenderedPageBreak/>
              <w:t>(一)社团基本信息</w:t>
            </w:r>
          </w:p>
        </w:tc>
      </w:tr>
      <w:tr w:rsidR="008333C0" w14:paraId="28DACCAC" w14:textId="77777777" w:rsidTr="006A56A0">
        <w:trPr>
          <w:trHeight w:val="648"/>
        </w:trPr>
        <w:tc>
          <w:tcPr>
            <w:tcW w:w="1555" w:type="dxa"/>
            <w:vAlign w:val="center"/>
          </w:tcPr>
          <w:p w14:paraId="5C60A6B5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社团名称</w:t>
            </w:r>
          </w:p>
        </w:tc>
        <w:tc>
          <w:tcPr>
            <w:tcW w:w="7516" w:type="dxa"/>
            <w:gridSpan w:val="3"/>
            <w:vAlign w:val="center"/>
          </w:tcPr>
          <w:p w14:paraId="02E86797" w14:textId="77777777" w:rsidR="008333C0" w:rsidRDefault="00000000">
            <w:pPr>
              <w:spacing w:after="0"/>
              <w:jc w:val="center"/>
              <w:rPr>
                <w:lang w:eastAsia="zh-CN"/>
              </w:rPr>
            </w:pPr>
            <w:r>
              <w:rPr>
                <w:szCs w:val="24"/>
                <w:lang w:eastAsia="zh-CN"/>
              </w:rPr>
              <w:t>（须冠以"哈尔滨工程大学学生"）</w:t>
            </w:r>
          </w:p>
        </w:tc>
      </w:tr>
      <w:tr w:rsidR="008333C0" w14:paraId="40C9162A" w14:textId="77777777" w:rsidTr="006A56A0">
        <w:trPr>
          <w:trHeight w:val="648"/>
        </w:trPr>
        <w:tc>
          <w:tcPr>
            <w:tcW w:w="1555" w:type="dxa"/>
            <w:vAlign w:val="center"/>
          </w:tcPr>
          <w:p w14:paraId="36A20BED" w14:textId="77777777" w:rsidR="008B3BA1" w:rsidRDefault="00000000">
            <w:pPr>
              <w:spacing w:after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</w:rPr>
              <w:t>业务指导</w:t>
            </w:r>
          </w:p>
          <w:p w14:paraId="6CEA9A88" w14:textId="3E82AFE0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单位</w:t>
            </w:r>
          </w:p>
        </w:tc>
        <w:tc>
          <w:tcPr>
            <w:tcW w:w="2835" w:type="dxa"/>
            <w:vAlign w:val="center"/>
          </w:tcPr>
          <w:p w14:paraId="7F373F26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（学院/部门全称）</w:t>
            </w:r>
          </w:p>
        </w:tc>
        <w:tc>
          <w:tcPr>
            <w:tcW w:w="1701" w:type="dxa"/>
            <w:vAlign w:val="center"/>
          </w:tcPr>
          <w:p w14:paraId="057E9CA7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业务共建单位</w:t>
            </w:r>
          </w:p>
        </w:tc>
        <w:tc>
          <w:tcPr>
            <w:tcW w:w="2980" w:type="dxa"/>
            <w:vAlign w:val="center"/>
          </w:tcPr>
          <w:p w14:paraId="654C7248" w14:textId="77777777" w:rsidR="008333C0" w:rsidRDefault="00000000">
            <w:pPr>
              <w:spacing w:after="0"/>
              <w:jc w:val="center"/>
              <w:rPr>
                <w:lang w:eastAsia="zh-CN"/>
              </w:rPr>
            </w:pPr>
            <w:r>
              <w:rPr>
                <w:szCs w:val="24"/>
                <w:lang w:eastAsia="zh-CN"/>
              </w:rPr>
              <w:t>（联合建设学院/部门，如无填"无"）</w:t>
            </w:r>
          </w:p>
        </w:tc>
      </w:tr>
      <w:tr w:rsidR="008333C0" w14:paraId="3F97DF48" w14:textId="77777777" w:rsidTr="006A56A0">
        <w:trPr>
          <w:trHeight w:val="648"/>
        </w:trPr>
        <w:tc>
          <w:tcPr>
            <w:tcW w:w="1555" w:type="dxa"/>
            <w:vAlign w:val="center"/>
          </w:tcPr>
          <w:p w14:paraId="7D641335" w14:textId="77777777" w:rsidR="008333C0" w:rsidRDefault="00000000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社团</w:t>
            </w:r>
          </w:p>
          <w:p w14:paraId="0341E32D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负责人</w:t>
            </w:r>
          </w:p>
        </w:tc>
        <w:tc>
          <w:tcPr>
            <w:tcW w:w="2835" w:type="dxa"/>
            <w:vAlign w:val="center"/>
          </w:tcPr>
          <w:p w14:paraId="11B4DFAF" w14:textId="77777777" w:rsidR="008333C0" w:rsidRDefault="008333C0">
            <w:pPr>
              <w:spacing w:after="0"/>
              <w:jc w:val="center"/>
            </w:pPr>
          </w:p>
        </w:tc>
        <w:tc>
          <w:tcPr>
            <w:tcW w:w="1701" w:type="dxa"/>
            <w:vAlign w:val="center"/>
          </w:tcPr>
          <w:p w14:paraId="62F6081A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联系电话</w:t>
            </w:r>
          </w:p>
        </w:tc>
        <w:tc>
          <w:tcPr>
            <w:tcW w:w="2980" w:type="dxa"/>
            <w:vAlign w:val="center"/>
          </w:tcPr>
          <w:p w14:paraId="13A1C1E3" w14:textId="77777777" w:rsidR="008333C0" w:rsidRDefault="008333C0">
            <w:pPr>
              <w:spacing w:after="0"/>
              <w:jc w:val="center"/>
            </w:pPr>
          </w:p>
        </w:tc>
      </w:tr>
      <w:tr w:rsidR="008333C0" w14:paraId="4846E84A" w14:textId="77777777" w:rsidTr="006A56A0">
        <w:trPr>
          <w:trHeight w:val="648"/>
        </w:trPr>
        <w:tc>
          <w:tcPr>
            <w:tcW w:w="1555" w:type="dxa"/>
            <w:vAlign w:val="center"/>
          </w:tcPr>
          <w:p w14:paraId="405DA160" w14:textId="77777777" w:rsidR="008333C0" w:rsidRDefault="00000000">
            <w:pPr>
              <w:spacing w:after="0" w:line="400" w:lineRule="exact"/>
              <w:jc w:val="center"/>
            </w:pPr>
            <w:r>
              <w:t>社团人数</w:t>
            </w:r>
          </w:p>
        </w:tc>
        <w:tc>
          <w:tcPr>
            <w:tcW w:w="7516" w:type="dxa"/>
            <w:gridSpan w:val="3"/>
            <w:vAlign w:val="center"/>
          </w:tcPr>
          <w:p w14:paraId="6304C002" w14:textId="77777777" w:rsidR="008333C0" w:rsidRDefault="00000000">
            <w:pPr>
              <w:spacing w:after="0" w:line="400" w:lineRule="exact"/>
            </w:pPr>
            <w:r>
              <w:t>（不少于100人）</w:t>
            </w:r>
          </w:p>
        </w:tc>
      </w:tr>
      <w:tr w:rsidR="008333C0" w14:paraId="313B2535" w14:textId="77777777">
        <w:trPr>
          <w:trHeight w:val="708"/>
        </w:trPr>
        <w:tc>
          <w:tcPr>
            <w:tcW w:w="9071" w:type="dxa"/>
            <w:gridSpan w:val="4"/>
            <w:vAlign w:val="center"/>
          </w:tcPr>
          <w:p w14:paraId="634A375F" w14:textId="77777777" w:rsidR="008333C0" w:rsidRDefault="00000000">
            <w:pPr>
              <w:spacing w:after="0"/>
              <w:jc w:val="center"/>
            </w:pPr>
            <w:r>
              <w:rPr>
                <w:rFonts w:ascii="楷体_GB2312" w:eastAsia="楷体_GB2312" w:hAnsi="楷体_GB2312"/>
                <w:b/>
                <w:szCs w:val="24"/>
              </w:rPr>
              <w:t>(二)学科交叉属性论证</w:t>
            </w:r>
          </w:p>
        </w:tc>
      </w:tr>
      <w:tr w:rsidR="008333C0" w14:paraId="68D33F66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4E4B6C33" w14:textId="77777777" w:rsidR="008B3BA1" w:rsidRDefault="00000000">
            <w:pPr>
              <w:spacing w:after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</w:rPr>
              <w:t>交叉学科</w:t>
            </w:r>
          </w:p>
          <w:p w14:paraId="450F3919" w14:textId="4403511C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构成</w:t>
            </w:r>
          </w:p>
        </w:tc>
        <w:tc>
          <w:tcPr>
            <w:tcW w:w="7516" w:type="dxa"/>
            <w:gridSpan w:val="3"/>
            <w:vAlign w:val="center"/>
          </w:tcPr>
          <w:p w14:paraId="740E3B90" w14:textId="00691BE3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请列出本社团涉及的所有学科/学院，并说明各学科之间的交叉融合关系</w:t>
            </w:r>
            <w:r w:rsidR="008B3BA1">
              <w:rPr>
                <w:rFonts w:hint="eastAsia"/>
                <w:szCs w:val="24"/>
                <w:lang w:eastAsia="zh-CN"/>
              </w:rPr>
              <w:t>。（不超过200字）</w:t>
            </w:r>
          </w:p>
          <w:p w14:paraId="610FE817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3A47A009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157DE740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0B342CDC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跨学科协同创新机制</w:t>
            </w:r>
          </w:p>
        </w:tc>
        <w:tc>
          <w:tcPr>
            <w:tcW w:w="7516" w:type="dxa"/>
            <w:gridSpan w:val="3"/>
            <w:vAlign w:val="center"/>
          </w:tcPr>
          <w:p w14:paraId="6BA9B09D" w14:textId="41F36BE3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请说明社团将如何打破学科壁垒，建立实质性跨学科协同创新机制</w:t>
            </w:r>
            <w:r w:rsidR="008B3BA1">
              <w:rPr>
                <w:rFonts w:hint="eastAsia"/>
                <w:szCs w:val="24"/>
                <w:lang w:eastAsia="zh-CN"/>
              </w:rPr>
              <w:t>，</w:t>
            </w:r>
            <w:r>
              <w:rPr>
                <w:szCs w:val="24"/>
                <w:lang w:eastAsia="zh-CN"/>
              </w:rPr>
              <w:t>如联合课程、交叉实验室、跨院导师组等</w:t>
            </w:r>
            <w:r w:rsidR="008B3BA1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67E955D1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7D8E2A95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52049967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70FE6B92" w14:textId="77777777">
        <w:trPr>
          <w:trHeight w:val="708"/>
        </w:trPr>
        <w:tc>
          <w:tcPr>
            <w:tcW w:w="9071" w:type="dxa"/>
            <w:gridSpan w:val="4"/>
            <w:vAlign w:val="center"/>
          </w:tcPr>
          <w:p w14:paraId="1A1D4C22" w14:textId="77777777" w:rsidR="008333C0" w:rsidRDefault="00000000">
            <w:pPr>
              <w:spacing w:after="0"/>
              <w:jc w:val="center"/>
              <w:rPr>
                <w:lang w:eastAsia="zh-CN"/>
              </w:rPr>
            </w:pPr>
            <w:r>
              <w:rPr>
                <w:rFonts w:ascii="楷体_GB2312" w:eastAsia="楷体_GB2312" w:hAnsi="楷体_GB2312"/>
                <w:b/>
                <w:szCs w:val="24"/>
                <w:lang w:eastAsia="zh-CN"/>
              </w:rPr>
              <w:t>(三)方向前瞻性与必要性论证</w:t>
            </w:r>
          </w:p>
        </w:tc>
      </w:tr>
      <w:tr w:rsidR="008333C0" w14:paraId="15C45B81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6B71BB38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建设方向与政策对应</w:t>
            </w:r>
          </w:p>
        </w:tc>
        <w:tc>
          <w:tcPr>
            <w:tcW w:w="7516" w:type="dxa"/>
            <w:gridSpan w:val="3"/>
            <w:vAlign w:val="center"/>
          </w:tcPr>
          <w:p w14:paraId="052844DD" w14:textId="77777777" w:rsidR="008333C0" w:rsidRDefault="00000000">
            <w:pPr>
              <w:spacing w:after="0" w:line="400" w:lineRule="exact"/>
              <w:rPr>
                <w:lang w:eastAsia="zh-CN"/>
              </w:rPr>
            </w:pPr>
            <w:r>
              <w:rPr>
                <w:lang w:eastAsia="zh-CN"/>
              </w:rPr>
              <w:t>请在工信部"六个未来产业"方向中选择本社团所属方向：</w:t>
            </w:r>
          </w:p>
          <w:p w14:paraId="74E68CF3" w14:textId="77777777" w:rsidR="008333C0" w:rsidRDefault="00000000">
            <w:pPr>
              <w:spacing w:after="0" w:line="40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lang w:eastAsia="zh-CN"/>
              </w:rPr>
              <w:t xml:space="preserve"> 未来制造　　□ 未来信息　　□ 未来材料</w:t>
            </w:r>
          </w:p>
          <w:p w14:paraId="4BBA4F19" w14:textId="77777777" w:rsidR="008333C0" w:rsidRDefault="00000000">
            <w:pPr>
              <w:spacing w:after="0" w:line="400" w:lineRule="exact"/>
              <w:rPr>
                <w:lang w:eastAsia="zh-CN"/>
              </w:rPr>
            </w:pPr>
            <w:r>
              <w:rPr>
                <w:lang w:eastAsia="zh-CN"/>
              </w:rPr>
              <w:t>□ 未来能源　　□ 未来空间　　□ 未来健康</w:t>
            </w:r>
          </w:p>
          <w:p w14:paraId="45793F7C" w14:textId="77777777" w:rsidR="008333C0" w:rsidRDefault="00000000">
            <w:pPr>
              <w:spacing w:after="0" w:line="400" w:lineRule="exact"/>
              <w:rPr>
                <w:lang w:eastAsia="zh-CN"/>
              </w:rPr>
            </w:pPr>
            <w:r>
              <w:rPr>
                <w:lang w:eastAsia="zh-CN"/>
              </w:rPr>
              <w:t>具体聚焦领域（如深海装备、跨介质通信、具身智能、AIGC、绿色船舶、新能源储能、脑机接口、低空经济等）：</w:t>
            </w:r>
          </w:p>
          <w:p w14:paraId="578543E0" w14:textId="77777777" w:rsidR="008333C0" w:rsidRDefault="008333C0">
            <w:pPr>
              <w:spacing w:after="0" w:line="400" w:lineRule="exact"/>
              <w:rPr>
                <w:lang w:eastAsia="zh-CN"/>
              </w:rPr>
            </w:pPr>
          </w:p>
          <w:p w14:paraId="7F70644A" w14:textId="6A449760" w:rsidR="008333C0" w:rsidRPr="008B3BA1" w:rsidRDefault="008333C0">
            <w:pPr>
              <w:spacing w:after="0" w:line="400" w:lineRule="exact"/>
              <w:rPr>
                <w:rFonts w:ascii="Calibri" w:hAnsi="Calibri" w:cs="Calibri"/>
                <w:lang w:eastAsia="zh-CN"/>
              </w:rPr>
            </w:pPr>
          </w:p>
        </w:tc>
      </w:tr>
      <w:tr w:rsidR="008333C0" w14:paraId="54FB802C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28F717A4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lastRenderedPageBreak/>
              <w:t>成立必要性分析</w:t>
            </w:r>
          </w:p>
        </w:tc>
        <w:tc>
          <w:tcPr>
            <w:tcW w:w="7516" w:type="dxa"/>
            <w:gridSpan w:val="3"/>
            <w:vAlign w:val="center"/>
          </w:tcPr>
          <w:p w14:paraId="2A52B5C3" w14:textId="271DF344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请分析我校在该方向上的现状、缺口，以及成立本社团的必要性和紧迫性</w:t>
            </w:r>
            <w:r w:rsidR="008B3BA1">
              <w:rPr>
                <w:rFonts w:hint="eastAsia"/>
                <w:szCs w:val="24"/>
                <w:lang w:eastAsia="zh-CN"/>
              </w:rPr>
              <w:t>。（不超过</w:t>
            </w:r>
            <w:r w:rsidR="006F054C">
              <w:rPr>
                <w:rFonts w:hint="eastAsia"/>
                <w:szCs w:val="24"/>
                <w:lang w:eastAsia="zh-CN"/>
              </w:rPr>
              <w:t>5</w:t>
            </w:r>
            <w:r w:rsidR="008B3BA1">
              <w:rPr>
                <w:rFonts w:hint="eastAsia"/>
                <w:szCs w:val="24"/>
                <w:lang w:eastAsia="zh-CN"/>
              </w:rPr>
              <w:t>00字）</w:t>
            </w:r>
          </w:p>
          <w:p w14:paraId="4213C2BF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0B22E91D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5555BB33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3D27A43C" w14:textId="77777777">
        <w:trPr>
          <w:trHeight w:val="708"/>
        </w:trPr>
        <w:tc>
          <w:tcPr>
            <w:tcW w:w="9071" w:type="dxa"/>
            <w:gridSpan w:val="4"/>
            <w:vAlign w:val="center"/>
          </w:tcPr>
          <w:p w14:paraId="4F71005C" w14:textId="77777777" w:rsidR="008333C0" w:rsidRDefault="00000000">
            <w:pPr>
              <w:spacing w:after="0"/>
              <w:jc w:val="center"/>
              <w:rPr>
                <w:lang w:eastAsia="zh-CN"/>
              </w:rPr>
            </w:pPr>
            <w:r>
              <w:rPr>
                <w:rFonts w:ascii="楷体_GB2312" w:eastAsia="楷体_GB2312" w:hAnsi="楷体_GB2312"/>
                <w:b/>
                <w:szCs w:val="24"/>
                <w:lang w:eastAsia="zh-CN"/>
              </w:rPr>
              <w:t>(四)组织架构与规范化建设方案</w:t>
            </w:r>
          </w:p>
        </w:tc>
      </w:tr>
      <w:tr w:rsidR="008333C0" w14:paraId="4F352BCC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34D47155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组织架构与部门设置</w:t>
            </w:r>
          </w:p>
        </w:tc>
        <w:tc>
          <w:tcPr>
            <w:tcW w:w="7516" w:type="dxa"/>
            <w:gridSpan w:val="3"/>
            <w:vAlign w:val="center"/>
          </w:tcPr>
          <w:p w14:paraId="550C940F" w14:textId="740DCB4A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请说明社团内设部门及职责分工</w:t>
            </w:r>
            <w:r w:rsidR="003C192C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5E98D68B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286B7D32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3EAEB3D1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68D4D8E9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45DE06E7" w14:textId="77777777" w:rsidR="008333C0" w:rsidRDefault="00000000">
            <w:pPr>
              <w:spacing w:after="0"/>
              <w:jc w:val="center"/>
            </w:pPr>
            <w:r>
              <w:rPr>
                <w:rFonts w:hint="eastAsia"/>
                <w:szCs w:val="24"/>
                <w:lang w:eastAsia="zh-CN"/>
              </w:rPr>
              <w:t>“</w:t>
            </w:r>
            <w:r>
              <w:rPr>
                <w:szCs w:val="24"/>
              </w:rPr>
              <w:t>五个一</w:t>
            </w:r>
            <w:r>
              <w:rPr>
                <w:rFonts w:hint="eastAsia"/>
                <w:szCs w:val="24"/>
                <w:lang w:eastAsia="zh-CN"/>
              </w:rPr>
              <w:t>”</w:t>
            </w:r>
            <w:r>
              <w:rPr>
                <w:szCs w:val="24"/>
              </w:rPr>
              <w:t>落实方案</w:t>
            </w:r>
          </w:p>
        </w:tc>
        <w:tc>
          <w:tcPr>
            <w:tcW w:w="7516" w:type="dxa"/>
            <w:gridSpan w:val="3"/>
            <w:vAlign w:val="center"/>
          </w:tcPr>
          <w:p w14:paraId="71BBA4EE" w14:textId="4A2CED4F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请逐项说明：课程——拟关联课程或培训；导师——指导教师配备及指导频次；空间——拟使用场地；竞赛——对标竞赛名称；成果——预期产出</w:t>
            </w:r>
            <w:r w:rsidR="003C192C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46B33692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64415F78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3AF87608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305A6DDD" w14:textId="77777777">
        <w:trPr>
          <w:trHeight w:val="708"/>
        </w:trPr>
        <w:tc>
          <w:tcPr>
            <w:tcW w:w="9071" w:type="dxa"/>
            <w:gridSpan w:val="4"/>
            <w:vAlign w:val="center"/>
          </w:tcPr>
          <w:p w14:paraId="489251D7" w14:textId="77777777" w:rsidR="008333C0" w:rsidRDefault="00000000">
            <w:pPr>
              <w:spacing w:after="0"/>
              <w:jc w:val="center"/>
              <w:rPr>
                <w:lang w:eastAsia="zh-CN"/>
              </w:rPr>
            </w:pPr>
            <w:r>
              <w:rPr>
                <w:rFonts w:ascii="楷体_GB2312" w:eastAsia="楷体_GB2312" w:hAnsi="楷体_GB2312"/>
                <w:b/>
                <w:szCs w:val="24"/>
                <w:lang w:eastAsia="zh-CN"/>
              </w:rPr>
              <w:t>(五)竞赛牵引与活动规划</w:t>
            </w:r>
          </w:p>
        </w:tc>
      </w:tr>
      <w:tr w:rsidR="008333C0" w14:paraId="1F9342CB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18357913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对标竞赛及目标</w:t>
            </w:r>
          </w:p>
        </w:tc>
        <w:tc>
          <w:tcPr>
            <w:tcW w:w="7516" w:type="dxa"/>
            <w:gridSpan w:val="3"/>
            <w:vAlign w:val="center"/>
          </w:tcPr>
          <w:p w14:paraId="567293CF" w14:textId="4BF62E75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请明确社团对标的国家级高水平竞赛名称、参赛目标及成果预期（依据专项通知竞赛牵引力条款）</w:t>
            </w:r>
            <w:r w:rsidR="00DE4750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049D581A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23498024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55C59C60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190CEAAA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2DE74D6B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6F7620B6" w14:textId="77777777" w:rsidR="008333C0" w:rsidRDefault="00000000">
            <w:pPr>
              <w:spacing w:after="0"/>
              <w:jc w:val="center"/>
              <w:rPr>
                <w:lang w:eastAsia="zh-CN"/>
              </w:rPr>
            </w:pPr>
            <w:r>
              <w:rPr>
                <w:szCs w:val="24"/>
                <w:lang w:eastAsia="zh-CN"/>
              </w:rPr>
              <w:lastRenderedPageBreak/>
              <w:t>年度科创品牌活动计划</w:t>
            </w:r>
          </w:p>
        </w:tc>
        <w:tc>
          <w:tcPr>
            <w:tcW w:w="7516" w:type="dxa"/>
            <w:gridSpan w:val="3"/>
            <w:vAlign w:val="center"/>
          </w:tcPr>
          <w:p w14:paraId="21D1E473" w14:textId="7471393F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请列出社团年度拟开展的科创品牌活动（含活动名称、形式、频率、预期参与人数）</w:t>
            </w:r>
            <w:r w:rsidR="00DE4750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0C35CCB3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06FA95FE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5658F622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7DF70A3D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1D91DE43" w14:textId="77777777" w:rsidR="008333C0" w:rsidRDefault="00000000">
            <w:pPr>
              <w:spacing w:after="0" w:line="400" w:lineRule="exac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国内同类高校社团对标分析</w:t>
            </w:r>
          </w:p>
        </w:tc>
        <w:tc>
          <w:tcPr>
            <w:tcW w:w="7516" w:type="dxa"/>
            <w:gridSpan w:val="3"/>
            <w:vAlign w:val="center"/>
          </w:tcPr>
          <w:p w14:paraId="00086265" w14:textId="4E8B5979" w:rsidR="008333C0" w:rsidRDefault="00000000">
            <w:pPr>
              <w:spacing w:after="0" w:line="400" w:lineRule="exact"/>
              <w:rPr>
                <w:lang w:eastAsia="zh-CN"/>
              </w:rPr>
            </w:pPr>
            <w:r>
              <w:rPr>
                <w:lang w:eastAsia="zh-CN"/>
              </w:rPr>
              <w:t>如有可参照的国内其他高校同类社团，请从社团规模、活动内容、组织架构、竞赛成果等方面进行对标分析（如无可不填）</w:t>
            </w:r>
            <w:r w:rsidR="00DE4750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5CB37D0E" w14:textId="77777777" w:rsidR="008333C0" w:rsidRDefault="008333C0">
            <w:pPr>
              <w:spacing w:after="0" w:line="400" w:lineRule="exact"/>
              <w:rPr>
                <w:lang w:eastAsia="zh-CN"/>
              </w:rPr>
            </w:pPr>
          </w:p>
          <w:p w14:paraId="6CD15D0C" w14:textId="77777777" w:rsidR="008333C0" w:rsidRDefault="008333C0">
            <w:pPr>
              <w:spacing w:after="0" w:line="400" w:lineRule="exact"/>
              <w:rPr>
                <w:lang w:eastAsia="zh-CN"/>
              </w:rPr>
            </w:pPr>
          </w:p>
          <w:p w14:paraId="36EB9078" w14:textId="77777777" w:rsidR="008333C0" w:rsidRDefault="008333C0">
            <w:pPr>
              <w:spacing w:after="0" w:line="400" w:lineRule="exact"/>
              <w:rPr>
                <w:lang w:eastAsia="zh-CN"/>
              </w:rPr>
            </w:pPr>
          </w:p>
          <w:p w14:paraId="06120FDB" w14:textId="77777777" w:rsidR="008333C0" w:rsidRDefault="008333C0">
            <w:pPr>
              <w:spacing w:after="0" w:line="400" w:lineRule="exact"/>
              <w:rPr>
                <w:lang w:eastAsia="zh-CN"/>
              </w:rPr>
            </w:pPr>
          </w:p>
        </w:tc>
      </w:tr>
      <w:tr w:rsidR="008333C0" w14:paraId="7A697471" w14:textId="77777777">
        <w:trPr>
          <w:trHeight w:val="708"/>
        </w:trPr>
        <w:tc>
          <w:tcPr>
            <w:tcW w:w="9071" w:type="dxa"/>
            <w:gridSpan w:val="4"/>
            <w:vAlign w:val="center"/>
          </w:tcPr>
          <w:p w14:paraId="0950C385" w14:textId="77777777" w:rsidR="008333C0" w:rsidRDefault="00000000">
            <w:pPr>
              <w:spacing w:after="0"/>
              <w:jc w:val="center"/>
              <w:rPr>
                <w:lang w:eastAsia="zh-CN"/>
              </w:rPr>
            </w:pPr>
            <w:r>
              <w:rPr>
                <w:rFonts w:ascii="楷体_GB2312" w:eastAsia="楷体_GB2312" w:hAnsi="楷体_GB2312"/>
                <w:b/>
                <w:szCs w:val="24"/>
                <w:lang w:eastAsia="zh-CN"/>
              </w:rPr>
              <w:t>(六)发展规划与可持续性</w:t>
            </w:r>
          </w:p>
        </w:tc>
      </w:tr>
      <w:tr w:rsidR="008333C0" w14:paraId="6384B470" w14:textId="77777777" w:rsidTr="006A56A0">
        <w:trPr>
          <w:trHeight w:val="648"/>
        </w:trPr>
        <w:tc>
          <w:tcPr>
            <w:tcW w:w="1555" w:type="dxa"/>
            <w:vAlign w:val="center"/>
          </w:tcPr>
          <w:p w14:paraId="489D6DFB" w14:textId="77777777" w:rsidR="006A56A0" w:rsidRDefault="00000000">
            <w:pPr>
              <w:spacing w:after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</w:rPr>
              <w:t>近期建设</w:t>
            </w:r>
          </w:p>
          <w:p w14:paraId="3AA51CEB" w14:textId="17FFBA5E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计划</w:t>
            </w:r>
          </w:p>
        </w:tc>
        <w:tc>
          <w:tcPr>
            <w:tcW w:w="7516" w:type="dxa"/>
            <w:gridSpan w:val="3"/>
            <w:vAlign w:val="center"/>
          </w:tcPr>
          <w:p w14:paraId="6B53459A" w14:textId="669410EE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成立后半年内</w:t>
            </w:r>
            <w:r>
              <w:rPr>
                <w:rFonts w:hint="eastAsia"/>
                <w:szCs w:val="24"/>
                <w:lang w:eastAsia="zh-CN"/>
              </w:rPr>
              <w:t>计划</w:t>
            </w:r>
            <w:r w:rsidR="00DE4750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74A203CD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0678CE08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5A21098A" w14:textId="77777777" w:rsidTr="006A56A0">
        <w:trPr>
          <w:trHeight w:val="648"/>
        </w:trPr>
        <w:tc>
          <w:tcPr>
            <w:tcW w:w="1555" w:type="dxa"/>
            <w:vAlign w:val="center"/>
          </w:tcPr>
          <w:p w14:paraId="2809B8B5" w14:textId="77777777" w:rsidR="006A56A0" w:rsidRDefault="00000000">
            <w:pPr>
              <w:spacing w:after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</w:rPr>
              <w:t>中期发展</w:t>
            </w:r>
          </w:p>
          <w:p w14:paraId="750B1AFB" w14:textId="7996C4D3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目标</w:t>
            </w:r>
          </w:p>
        </w:tc>
        <w:tc>
          <w:tcPr>
            <w:tcW w:w="7516" w:type="dxa"/>
            <w:gridSpan w:val="3"/>
            <w:vAlign w:val="center"/>
          </w:tcPr>
          <w:p w14:paraId="4616F769" w14:textId="62F547EA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一年内</w:t>
            </w:r>
            <w:r>
              <w:rPr>
                <w:rFonts w:hint="eastAsia"/>
                <w:szCs w:val="24"/>
                <w:lang w:eastAsia="zh-CN"/>
              </w:rPr>
              <w:t>计划</w:t>
            </w:r>
            <w:r w:rsidR="00DE4750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7A1E4418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76273B76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650830A9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0BC9F4B7" w14:textId="77777777" w:rsidR="006A56A0" w:rsidRDefault="00000000">
            <w:pPr>
              <w:spacing w:after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</w:rPr>
              <w:t>长期发展</w:t>
            </w:r>
          </w:p>
          <w:p w14:paraId="4077CDB9" w14:textId="5A911B1C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愿景</w:t>
            </w:r>
          </w:p>
        </w:tc>
        <w:tc>
          <w:tcPr>
            <w:tcW w:w="7516" w:type="dxa"/>
            <w:gridSpan w:val="3"/>
            <w:vAlign w:val="center"/>
          </w:tcPr>
          <w:p w14:paraId="4F1BFCD6" w14:textId="599BA522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3—5年发展方向和愿景</w:t>
            </w:r>
            <w:r w:rsidR="00DE4750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7FBF7448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2B833EAD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0F13AB8A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063FBDFB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可持续运行机制</w:t>
            </w:r>
          </w:p>
        </w:tc>
        <w:tc>
          <w:tcPr>
            <w:tcW w:w="7516" w:type="dxa"/>
            <w:gridSpan w:val="3"/>
            <w:vAlign w:val="center"/>
          </w:tcPr>
          <w:p w14:paraId="5667FFF4" w14:textId="770036DB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请说明社团如何实现可持续发展</w:t>
            </w:r>
            <w:r w:rsidR="00DE4750">
              <w:rPr>
                <w:rFonts w:hint="eastAsia"/>
                <w:szCs w:val="24"/>
                <w:lang w:eastAsia="zh-CN"/>
              </w:rPr>
              <w:t>，</w:t>
            </w:r>
            <w:r>
              <w:rPr>
                <w:szCs w:val="24"/>
                <w:lang w:eastAsia="zh-CN"/>
              </w:rPr>
              <w:t>含造血机制、梯队建设、成果积累等</w:t>
            </w:r>
            <w:r w:rsidR="00DE4750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31FB1662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08967503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5DBC16ED" w14:textId="77777777">
        <w:trPr>
          <w:trHeight w:val="708"/>
        </w:trPr>
        <w:tc>
          <w:tcPr>
            <w:tcW w:w="9071" w:type="dxa"/>
            <w:gridSpan w:val="4"/>
            <w:vAlign w:val="center"/>
          </w:tcPr>
          <w:p w14:paraId="00A8907F" w14:textId="77777777" w:rsidR="008333C0" w:rsidRDefault="00000000">
            <w:pPr>
              <w:spacing w:after="0"/>
              <w:jc w:val="center"/>
              <w:rPr>
                <w:lang w:eastAsia="zh-CN"/>
              </w:rPr>
            </w:pPr>
            <w:r>
              <w:rPr>
                <w:rFonts w:ascii="楷体_GB2312" w:eastAsia="楷体_GB2312" w:hAnsi="楷体_GB2312"/>
                <w:b/>
                <w:szCs w:val="24"/>
                <w:lang w:eastAsia="zh-CN"/>
              </w:rPr>
              <w:lastRenderedPageBreak/>
              <w:t>(七)资源保障与配套支持</w:t>
            </w:r>
          </w:p>
        </w:tc>
      </w:tr>
      <w:tr w:rsidR="008333C0" w14:paraId="4DF904BA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13C8642F" w14:textId="77777777" w:rsidR="008333C0" w:rsidRDefault="00000000">
            <w:pPr>
              <w:spacing w:after="0" w:line="400" w:lineRule="exact"/>
              <w:jc w:val="center"/>
            </w:pPr>
            <w:r>
              <w:t>建设基础</w:t>
            </w:r>
          </w:p>
        </w:tc>
        <w:tc>
          <w:tcPr>
            <w:tcW w:w="7516" w:type="dxa"/>
            <w:gridSpan w:val="3"/>
            <w:vAlign w:val="center"/>
          </w:tcPr>
          <w:p w14:paraId="09B8151A" w14:textId="257664B3" w:rsidR="008333C0" w:rsidRDefault="00000000">
            <w:pPr>
              <w:spacing w:after="0" w:line="400" w:lineRule="exact"/>
              <w:rPr>
                <w:lang w:eastAsia="zh-CN"/>
              </w:rPr>
            </w:pPr>
            <w:r>
              <w:rPr>
                <w:lang w:eastAsia="zh-CN"/>
              </w:rPr>
              <w:t>请说明本社团现有的建设基础，包括人员储备（骨干成员及专业背景）、已有场地空间、设备器材、经费来源等保障条件现状</w:t>
            </w:r>
            <w:r w:rsidR="00DE4750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760E387F" w14:textId="77777777" w:rsidR="008333C0" w:rsidRDefault="008333C0">
            <w:pPr>
              <w:spacing w:after="0" w:line="400" w:lineRule="exact"/>
              <w:rPr>
                <w:lang w:eastAsia="zh-CN"/>
              </w:rPr>
            </w:pPr>
          </w:p>
          <w:p w14:paraId="1A9A46DE" w14:textId="77777777" w:rsidR="008333C0" w:rsidRDefault="008333C0">
            <w:pPr>
              <w:spacing w:after="0" w:line="400" w:lineRule="exact"/>
              <w:rPr>
                <w:lang w:eastAsia="zh-CN"/>
              </w:rPr>
            </w:pPr>
          </w:p>
          <w:p w14:paraId="2B9D6753" w14:textId="77777777" w:rsidR="008333C0" w:rsidRDefault="008333C0">
            <w:pPr>
              <w:spacing w:after="0" w:line="400" w:lineRule="exact"/>
              <w:rPr>
                <w:lang w:eastAsia="zh-CN"/>
              </w:rPr>
            </w:pPr>
          </w:p>
          <w:p w14:paraId="092E3D79" w14:textId="77777777" w:rsidR="008333C0" w:rsidRDefault="008333C0">
            <w:pPr>
              <w:spacing w:after="0" w:line="400" w:lineRule="exact"/>
              <w:rPr>
                <w:lang w:eastAsia="zh-CN"/>
              </w:rPr>
            </w:pPr>
          </w:p>
        </w:tc>
      </w:tr>
      <w:tr w:rsidR="008333C0" w14:paraId="7262D73F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549799BA" w14:textId="77777777" w:rsidR="006A56A0" w:rsidRDefault="00000000">
            <w:pPr>
              <w:spacing w:after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</w:rPr>
              <w:t>学院配</w:t>
            </w:r>
          </w:p>
          <w:p w14:paraId="65372F21" w14:textId="5DBDC76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套支持</w:t>
            </w:r>
          </w:p>
        </w:tc>
        <w:tc>
          <w:tcPr>
            <w:tcW w:w="7516" w:type="dxa"/>
            <w:gridSpan w:val="3"/>
            <w:vAlign w:val="center"/>
          </w:tcPr>
          <w:p w14:paraId="111803D8" w14:textId="4A01EF1C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请说明业务指导/共建学院能提供的场地、设备、经费、课程等配套支持</w:t>
            </w:r>
            <w:r w:rsidR="00DE4750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61583CCC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11215B51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47B8F9E8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1E581E10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35860B0E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479A5273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61F89E3C" w14:textId="77777777" w:rsidR="00F6652A" w:rsidRDefault="00000000">
            <w:pPr>
              <w:spacing w:after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</w:rPr>
              <w:t>指导教师</w:t>
            </w:r>
          </w:p>
          <w:p w14:paraId="54E890CF" w14:textId="47ECC970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指导计划</w:t>
            </w:r>
          </w:p>
        </w:tc>
        <w:tc>
          <w:tcPr>
            <w:tcW w:w="7516" w:type="dxa"/>
            <w:gridSpan w:val="3"/>
            <w:vAlign w:val="center"/>
          </w:tcPr>
          <w:p w14:paraId="790837E0" w14:textId="473ED4F8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请说明指导教师的具体指导计划、频次及预期成效</w:t>
            </w:r>
            <w:r w:rsidR="00DE4750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4B54950B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06E6ACD4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5A80EEB8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1F530168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4E69B039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55F9670B" w14:textId="77777777" w:rsidTr="006A56A0">
        <w:trPr>
          <w:trHeight w:val="1200"/>
        </w:trPr>
        <w:tc>
          <w:tcPr>
            <w:tcW w:w="1555" w:type="dxa"/>
            <w:vAlign w:val="center"/>
          </w:tcPr>
          <w:p w14:paraId="0C2BB6C1" w14:textId="77777777" w:rsidR="00080757" w:rsidRDefault="00000000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校外资源</w:t>
            </w:r>
          </w:p>
          <w:p w14:paraId="0659D428" w14:textId="3CBF2643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对接计划</w:t>
            </w:r>
          </w:p>
        </w:tc>
        <w:tc>
          <w:tcPr>
            <w:tcW w:w="7516" w:type="dxa"/>
            <w:gridSpan w:val="3"/>
            <w:vAlign w:val="center"/>
          </w:tcPr>
          <w:p w14:paraId="3F2CB5DC" w14:textId="507D1917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如有校企合作、行业资源对接等，请简要说明（如无填"无"）</w:t>
            </w:r>
            <w:r w:rsidR="00DE4750">
              <w:rPr>
                <w:rFonts w:hint="eastAsia"/>
                <w:szCs w:val="24"/>
                <w:lang w:eastAsia="zh-CN"/>
              </w:rPr>
              <w:t>。（不超过500字）</w:t>
            </w:r>
          </w:p>
          <w:p w14:paraId="150E0598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  <w:tr w:rsidR="008333C0" w14:paraId="11A65FBA" w14:textId="77777777">
        <w:trPr>
          <w:trHeight w:val="708"/>
        </w:trPr>
        <w:tc>
          <w:tcPr>
            <w:tcW w:w="9071" w:type="dxa"/>
            <w:gridSpan w:val="4"/>
            <w:vAlign w:val="center"/>
          </w:tcPr>
          <w:p w14:paraId="5BF2EE21" w14:textId="77777777" w:rsidR="008333C0" w:rsidRDefault="00000000">
            <w:pPr>
              <w:spacing w:after="0"/>
              <w:jc w:val="center"/>
            </w:pPr>
            <w:r>
              <w:rPr>
                <w:rFonts w:ascii="楷体_GB2312" w:eastAsia="楷体_GB2312" w:hAnsi="楷体_GB2312"/>
                <w:b/>
                <w:szCs w:val="24"/>
              </w:rPr>
              <w:lastRenderedPageBreak/>
              <w:t>申报意见</w:t>
            </w:r>
          </w:p>
        </w:tc>
      </w:tr>
      <w:tr w:rsidR="008333C0" w14:paraId="7652841D" w14:textId="77777777" w:rsidTr="00051B22">
        <w:trPr>
          <w:trHeight w:val="1800"/>
        </w:trPr>
        <w:tc>
          <w:tcPr>
            <w:tcW w:w="1555" w:type="dxa"/>
            <w:vAlign w:val="center"/>
          </w:tcPr>
          <w:p w14:paraId="5B7597F5" w14:textId="77777777" w:rsidR="00051B22" w:rsidRDefault="00000000">
            <w:pPr>
              <w:spacing w:after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</w:rPr>
              <w:t>业务指导</w:t>
            </w:r>
          </w:p>
          <w:p w14:paraId="36B32016" w14:textId="77859A19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单位意见</w:t>
            </w:r>
          </w:p>
        </w:tc>
        <w:tc>
          <w:tcPr>
            <w:tcW w:w="7516" w:type="dxa"/>
            <w:gridSpan w:val="3"/>
            <w:vAlign w:val="center"/>
          </w:tcPr>
          <w:p w14:paraId="10E2CAB4" w14:textId="77777777" w:rsidR="008333C0" w:rsidRDefault="00000000">
            <w:pPr>
              <w:spacing w:after="0"/>
              <w:rPr>
                <w:lang w:eastAsia="zh-CN"/>
              </w:rPr>
            </w:pPr>
            <w:r>
              <w:rPr>
                <w:szCs w:val="24"/>
                <w:lang w:eastAsia="zh-CN"/>
              </w:rPr>
              <w:t>单位意见：</w:t>
            </w:r>
          </w:p>
          <w:p w14:paraId="678725A4" w14:textId="77777777" w:rsidR="008333C0" w:rsidRDefault="008333C0">
            <w:pPr>
              <w:spacing w:after="0"/>
              <w:rPr>
                <w:lang w:eastAsia="zh-CN"/>
              </w:rPr>
            </w:pPr>
          </w:p>
          <w:p w14:paraId="46BC0501" w14:textId="77777777" w:rsidR="008333C0" w:rsidRDefault="008333C0">
            <w:pPr>
              <w:spacing w:after="0"/>
              <w:rPr>
                <w:lang w:eastAsia="zh-CN"/>
              </w:rPr>
            </w:pPr>
          </w:p>
          <w:p w14:paraId="3618DDF1" w14:textId="77777777" w:rsidR="008333C0" w:rsidRDefault="008333C0">
            <w:pPr>
              <w:spacing w:after="0"/>
              <w:rPr>
                <w:lang w:eastAsia="zh-CN"/>
              </w:rPr>
            </w:pPr>
          </w:p>
          <w:p w14:paraId="73073393" w14:textId="77777777" w:rsidR="008333C0" w:rsidRDefault="00000000">
            <w:pPr>
              <w:spacing w:after="0"/>
              <w:rPr>
                <w:lang w:eastAsia="zh-CN"/>
              </w:rPr>
            </w:pPr>
            <w:r>
              <w:rPr>
                <w:szCs w:val="24"/>
                <w:lang w:eastAsia="zh-CN"/>
              </w:rPr>
              <w:t>（单位公章）　　　　　负责人签字：　　　　　日期：　　年　　月　　日</w:t>
            </w:r>
          </w:p>
        </w:tc>
      </w:tr>
      <w:tr w:rsidR="008333C0" w14:paraId="4C82FD49" w14:textId="77777777" w:rsidTr="00051B22">
        <w:trPr>
          <w:trHeight w:val="1800"/>
        </w:trPr>
        <w:tc>
          <w:tcPr>
            <w:tcW w:w="1555" w:type="dxa"/>
            <w:vAlign w:val="center"/>
          </w:tcPr>
          <w:p w14:paraId="22A1B505" w14:textId="77777777" w:rsidR="00051B22" w:rsidRDefault="00000000">
            <w:pPr>
              <w:spacing w:after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业务共建</w:t>
            </w:r>
          </w:p>
          <w:p w14:paraId="56A33429" w14:textId="49537AFA" w:rsidR="008333C0" w:rsidRDefault="00000000">
            <w:pPr>
              <w:spacing w:after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单位意见</w:t>
            </w:r>
          </w:p>
          <w:p w14:paraId="4E14EAD3" w14:textId="77777777" w:rsidR="008333C0" w:rsidRDefault="00000000">
            <w:pPr>
              <w:spacing w:after="0"/>
              <w:jc w:val="center"/>
              <w:rPr>
                <w:szCs w:val="24"/>
                <w:lang w:eastAsia="zh-CN"/>
              </w:rPr>
            </w:pPr>
            <w:r>
              <w:rPr>
                <w:rFonts w:hint="eastAsia"/>
                <w:szCs w:val="24"/>
                <w:lang w:eastAsia="zh-CN"/>
              </w:rPr>
              <w:t>（如有）</w:t>
            </w:r>
          </w:p>
        </w:tc>
        <w:tc>
          <w:tcPr>
            <w:tcW w:w="7516" w:type="dxa"/>
            <w:gridSpan w:val="3"/>
            <w:vAlign w:val="center"/>
          </w:tcPr>
          <w:p w14:paraId="13818A01" w14:textId="77777777" w:rsidR="008333C0" w:rsidRDefault="00000000">
            <w:pPr>
              <w:spacing w:after="0"/>
              <w:rPr>
                <w:lang w:eastAsia="zh-CN"/>
              </w:rPr>
            </w:pPr>
            <w:r>
              <w:rPr>
                <w:szCs w:val="24"/>
                <w:lang w:eastAsia="zh-CN"/>
              </w:rPr>
              <w:t>单位意见：</w:t>
            </w:r>
          </w:p>
          <w:p w14:paraId="6B980AAC" w14:textId="77777777" w:rsidR="008333C0" w:rsidRDefault="008333C0">
            <w:pPr>
              <w:spacing w:after="0"/>
              <w:rPr>
                <w:lang w:eastAsia="zh-CN"/>
              </w:rPr>
            </w:pPr>
          </w:p>
          <w:p w14:paraId="42DE5F2C" w14:textId="77777777" w:rsidR="008333C0" w:rsidRDefault="008333C0">
            <w:pPr>
              <w:spacing w:after="0"/>
              <w:rPr>
                <w:lang w:eastAsia="zh-CN"/>
              </w:rPr>
            </w:pPr>
          </w:p>
          <w:p w14:paraId="67F5EA08" w14:textId="77777777" w:rsidR="008333C0" w:rsidRDefault="008333C0">
            <w:pPr>
              <w:spacing w:after="0"/>
              <w:rPr>
                <w:lang w:eastAsia="zh-CN"/>
              </w:rPr>
            </w:pPr>
          </w:p>
          <w:p w14:paraId="602026F2" w14:textId="77777777" w:rsidR="008333C0" w:rsidRDefault="00000000">
            <w:pPr>
              <w:spacing w:after="0"/>
              <w:rPr>
                <w:lang w:eastAsia="zh-CN"/>
              </w:rPr>
            </w:pPr>
            <w:r>
              <w:rPr>
                <w:szCs w:val="24"/>
                <w:lang w:eastAsia="zh-CN"/>
              </w:rPr>
              <w:t>（单位公章）　　　　　负责人签字：　　　　　日期：　　年　　月　　日</w:t>
            </w:r>
          </w:p>
        </w:tc>
      </w:tr>
    </w:tbl>
    <w:p w14:paraId="583BBE86" w14:textId="77777777" w:rsidR="008333C0" w:rsidRDefault="00000000">
      <w:pPr>
        <w:rPr>
          <w:lang w:eastAsia="zh-CN"/>
        </w:rPr>
      </w:pPr>
      <w:r>
        <w:rPr>
          <w:lang w:eastAsia="zh-CN"/>
        </w:rPr>
        <w:br w:type="page"/>
      </w:r>
    </w:p>
    <w:p w14:paraId="0708EED4" w14:textId="77777777" w:rsidR="008333C0" w:rsidRDefault="00000000">
      <w:pPr>
        <w:jc w:val="center"/>
        <w:rPr>
          <w:lang w:eastAsia="zh-CN"/>
        </w:rPr>
      </w:pPr>
      <w:r>
        <w:rPr>
          <w:rFonts w:ascii="黑体" w:eastAsia="黑体" w:hAnsi="黑体"/>
          <w:sz w:val="30"/>
          <w:lang w:eastAsia="zh-CN"/>
        </w:rPr>
        <w:lastRenderedPageBreak/>
        <w:t>附件清单</w:t>
      </w:r>
    </w:p>
    <w:p w14:paraId="7CBEEDD0" w14:textId="77777777" w:rsidR="008333C0" w:rsidRDefault="00000000">
      <w:pPr>
        <w:ind w:firstLine="283"/>
        <w:rPr>
          <w:lang w:eastAsia="zh-CN"/>
        </w:rPr>
      </w:pPr>
      <w:r>
        <w:rPr>
          <w:rFonts w:hint="eastAsia"/>
          <w:lang w:eastAsia="zh-CN"/>
        </w:rPr>
        <w:t>1</w:t>
      </w:r>
      <w:r>
        <w:rPr>
          <w:lang w:eastAsia="zh-CN"/>
        </w:rPr>
        <w:t>. 发起人基本情况表（附表1）</w:t>
      </w:r>
    </w:p>
    <w:p w14:paraId="43B64A9C" w14:textId="77777777" w:rsidR="008333C0" w:rsidRDefault="00000000">
      <w:pPr>
        <w:ind w:firstLine="283"/>
        <w:rPr>
          <w:lang w:eastAsia="zh-CN"/>
        </w:rPr>
      </w:pPr>
      <w:r>
        <w:rPr>
          <w:rFonts w:hint="eastAsia"/>
          <w:lang w:eastAsia="zh-CN"/>
        </w:rPr>
        <w:t>2</w:t>
      </w:r>
      <w:r>
        <w:rPr>
          <w:lang w:eastAsia="zh-CN"/>
        </w:rPr>
        <w:t>. 思政指导教师信息表（附表2）</w:t>
      </w:r>
    </w:p>
    <w:p w14:paraId="4C68621B" w14:textId="652591CC" w:rsidR="008333C0" w:rsidRDefault="00000000" w:rsidP="00675505">
      <w:pPr>
        <w:ind w:firstLine="283"/>
        <w:rPr>
          <w:lang w:eastAsia="zh-CN"/>
        </w:rPr>
      </w:pPr>
      <w:r>
        <w:rPr>
          <w:rFonts w:hint="eastAsia"/>
          <w:lang w:eastAsia="zh-CN"/>
        </w:rPr>
        <w:t>3</w:t>
      </w:r>
      <w:r>
        <w:rPr>
          <w:lang w:eastAsia="zh-CN"/>
        </w:rPr>
        <w:t>. 专业指导教师信息表（附表3）</w:t>
      </w:r>
    </w:p>
    <w:p w14:paraId="5B888D22" w14:textId="77777777" w:rsidR="008333C0" w:rsidRDefault="00000000">
      <w:pPr>
        <w:rPr>
          <w:lang w:eastAsia="zh-CN"/>
        </w:rPr>
      </w:pPr>
      <w:r>
        <w:rPr>
          <w:lang w:eastAsia="zh-CN"/>
        </w:rPr>
        <w:br w:type="page"/>
      </w:r>
    </w:p>
    <w:p w14:paraId="209B3DB3" w14:textId="77777777" w:rsidR="008333C0" w:rsidRDefault="00000000">
      <w:pPr>
        <w:rPr>
          <w:lang w:eastAsia="zh-CN"/>
        </w:rPr>
      </w:pPr>
      <w:r>
        <w:rPr>
          <w:rFonts w:ascii="黑体" w:eastAsia="黑体" w:hAnsi="黑体"/>
          <w:sz w:val="30"/>
          <w:lang w:eastAsia="zh-CN"/>
        </w:rPr>
        <w:lastRenderedPageBreak/>
        <w:t>附表1</w:t>
      </w:r>
    </w:p>
    <w:p w14:paraId="7E9AC887" w14:textId="77777777" w:rsidR="008333C0" w:rsidRDefault="00000000">
      <w:pPr>
        <w:jc w:val="center"/>
        <w:rPr>
          <w:lang w:eastAsia="zh-CN"/>
        </w:rPr>
      </w:pPr>
      <w:r>
        <w:rPr>
          <w:rFonts w:ascii="楷体_GB2312" w:eastAsia="楷体_GB2312" w:hAnsi="楷体_GB2312"/>
          <w:b/>
          <w:lang w:eastAsia="zh-CN"/>
        </w:rPr>
        <w:t>发起人基本情况表</w:t>
      </w:r>
    </w:p>
    <w:p w14:paraId="130BCE58" w14:textId="77777777" w:rsidR="008333C0" w:rsidRDefault="00000000">
      <w:pPr>
        <w:rPr>
          <w:lang w:eastAsia="zh-CN"/>
        </w:rPr>
      </w:pPr>
      <w:r>
        <w:rPr>
          <w:lang w:eastAsia="zh-CN"/>
        </w:rPr>
        <w:t>（所有发起人均须填写</w:t>
      </w:r>
      <w:r>
        <w:rPr>
          <w:rFonts w:hint="eastAsia"/>
          <w:lang w:eastAsia="zh-CN"/>
        </w:rPr>
        <w:t>，有需要可自行添加</w:t>
      </w:r>
      <w:r>
        <w:rPr>
          <w:lang w:eastAsia="zh-CN"/>
        </w:rPr>
        <w:t>）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96"/>
        <w:gridCol w:w="800"/>
        <w:gridCol w:w="1200"/>
        <w:gridCol w:w="1600"/>
        <w:gridCol w:w="1500"/>
        <w:gridCol w:w="2171"/>
      </w:tblGrid>
      <w:tr w:rsidR="008333C0" w14:paraId="04EA6575" w14:textId="77777777" w:rsidTr="009727EC">
        <w:trPr>
          <w:trHeight w:val="648"/>
        </w:trPr>
        <w:tc>
          <w:tcPr>
            <w:tcW w:w="704" w:type="dxa"/>
            <w:vAlign w:val="center"/>
          </w:tcPr>
          <w:p w14:paraId="46F7BDA4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序号</w:t>
            </w:r>
          </w:p>
        </w:tc>
        <w:tc>
          <w:tcPr>
            <w:tcW w:w="1096" w:type="dxa"/>
            <w:vAlign w:val="center"/>
          </w:tcPr>
          <w:p w14:paraId="293314D8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姓名</w:t>
            </w:r>
          </w:p>
        </w:tc>
        <w:tc>
          <w:tcPr>
            <w:tcW w:w="800" w:type="dxa"/>
            <w:vAlign w:val="center"/>
          </w:tcPr>
          <w:p w14:paraId="27B37B43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性别</w:t>
            </w:r>
          </w:p>
        </w:tc>
        <w:tc>
          <w:tcPr>
            <w:tcW w:w="1200" w:type="dxa"/>
            <w:vAlign w:val="center"/>
          </w:tcPr>
          <w:p w14:paraId="2B8C762F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政治面貌</w:t>
            </w:r>
          </w:p>
        </w:tc>
        <w:tc>
          <w:tcPr>
            <w:tcW w:w="1600" w:type="dxa"/>
            <w:vAlign w:val="center"/>
          </w:tcPr>
          <w:p w14:paraId="469EAF6F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所在学院</w:t>
            </w:r>
          </w:p>
        </w:tc>
        <w:tc>
          <w:tcPr>
            <w:tcW w:w="1500" w:type="dxa"/>
            <w:vAlign w:val="center"/>
          </w:tcPr>
          <w:p w14:paraId="50BCFE4E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专业年级</w:t>
            </w:r>
          </w:p>
        </w:tc>
        <w:tc>
          <w:tcPr>
            <w:tcW w:w="2171" w:type="dxa"/>
            <w:vAlign w:val="center"/>
          </w:tcPr>
          <w:p w14:paraId="7D74CD06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联系方式</w:t>
            </w:r>
          </w:p>
        </w:tc>
      </w:tr>
      <w:tr w:rsidR="008333C0" w14:paraId="026226AF" w14:textId="77777777" w:rsidTr="009727EC">
        <w:tc>
          <w:tcPr>
            <w:tcW w:w="704" w:type="dxa"/>
            <w:vAlign w:val="center"/>
          </w:tcPr>
          <w:p w14:paraId="2F42D9CD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1</w:t>
            </w:r>
          </w:p>
        </w:tc>
        <w:tc>
          <w:tcPr>
            <w:tcW w:w="1096" w:type="dxa"/>
            <w:vAlign w:val="center"/>
          </w:tcPr>
          <w:p w14:paraId="32AA4BF7" w14:textId="77777777" w:rsidR="008333C0" w:rsidRDefault="008333C0">
            <w:pPr>
              <w:spacing w:after="0"/>
              <w:jc w:val="center"/>
            </w:pPr>
          </w:p>
        </w:tc>
        <w:tc>
          <w:tcPr>
            <w:tcW w:w="800" w:type="dxa"/>
            <w:vAlign w:val="center"/>
          </w:tcPr>
          <w:p w14:paraId="4A3108F0" w14:textId="77777777" w:rsidR="008333C0" w:rsidRDefault="008333C0">
            <w:pPr>
              <w:spacing w:after="0"/>
              <w:jc w:val="center"/>
            </w:pPr>
          </w:p>
        </w:tc>
        <w:tc>
          <w:tcPr>
            <w:tcW w:w="1200" w:type="dxa"/>
            <w:vAlign w:val="center"/>
          </w:tcPr>
          <w:p w14:paraId="5630C098" w14:textId="77777777" w:rsidR="008333C0" w:rsidRDefault="008333C0">
            <w:pPr>
              <w:spacing w:after="0"/>
              <w:jc w:val="center"/>
            </w:pPr>
          </w:p>
        </w:tc>
        <w:tc>
          <w:tcPr>
            <w:tcW w:w="1600" w:type="dxa"/>
            <w:vAlign w:val="center"/>
          </w:tcPr>
          <w:p w14:paraId="27596628" w14:textId="77777777" w:rsidR="008333C0" w:rsidRDefault="008333C0">
            <w:pPr>
              <w:spacing w:after="0"/>
              <w:jc w:val="center"/>
              <w:rPr>
                <w:lang w:eastAsia="zh-CN"/>
              </w:rPr>
            </w:pPr>
          </w:p>
        </w:tc>
        <w:tc>
          <w:tcPr>
            <w:tcW w:w="1500" w:type="dxa"/>
            <w:vAlign w:val="center"/>
          </w:tcPr>
          <w:p w14:paraId="2BB0C554" w14:textId="77777777" w:rsidR="008333C0" w:rsidRDefault="008333C0">
            <w:pPr>
              <w:spacing w:after="0"/>
              <w:jc w:val="center"/>
            </w:pPr>
          </w:p>
        </w:tc>
        <w:tc>
          <w:tcPr>
            <w:tcW w:w="2171" w:type="dxa"/>
            <w:vAlign w:val="center"/>
          </w:tcPr>
          <w:p w14:paraId="378EF538" w14:textId="77777777" w:rsidR="008333C0" w:rsidRDefault="008333C0">
            <w:pPr>
              <w:spacing w:after="0"/>
              <w:jc w:val="center"/>
            </w:pPr>
          </w:p>
        </w:tc>
      </w:tr>
      <w:tr w:rsidR="008333C0" w14:paraId="63EAC43E" w14:textId="77777777" w:rsidTr="009727EC">
        <w:tc>
          <w:tcPr>
            <w:tcW w:w="704" w:type="dxa"/>
            <w:vAlign w:val="center"/>
          </w:tcPr>
          <w:p w14:paraId="0A72CA0A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2</w:t>
            </w:r>
          </w:p>
        </w:tc>
        <w:tc>
          <w:tcPr>
            <w:tcW w:w="1096" w:type="dxa"/>
            <w:vAlign w:val="center"/>
          </w:tcPr>
          <w:p w14:paraId="70BD9987" w14:textId="77777777" w:rsidR="008333C0" w:rsidRDefault="008333C0">
            <w:pPr>
              <w:spacing w:after="0"/>
              <w:jc w:val="center"/>
            </w:pPr>
          </w:p>
        </w:tc>
        <w:tc>
          <w:tcPr>
            <w:tcW w:w="800" w:type="dxa"/>
            <w:vAlign w:val="center"/>
          </w:tcPr>
          <w:p w14:paraId="34B7D435" w14:textId="77777777" w:rsidR="008333C0" w:rsidRDefault="008333C0">
            <w:pPr>
              <w:spacing w:after="0"/>
              <w:jc w:val="center"/>
            </w:pPr>
          </w:p>
        </w:tc>
        <w:tc>
          <w:tcPr>
            <w:tcW w:w="1200" w:type="dxa"/>
            <w:vAlign w:val="center"/>
          </w:tcPr>
          <w:p w14:paraId="0B54CFB2" w14:textId="77777777" w:rsidR="008333C0" w:rsidRDefault="008333C0">
            <w:pPr>
              <w:spacing w:after="0"/>
              <w:jc w:val="center"/>
            </w:pPr>
          </w:p>
        </w:tc>
        <w:tc>
          <w:tcPr>
            <w:tcW w:w="1600" w:type="dxa"/>
            <w:vAlign w:val="center"/>
          </w:tcPr>
          <w:p w14:paraId="4FB09C5B" w14:textId="77777777" w:rsidR="008333C0" w:rsidRDefault="008333C0">
            <w:pPr>
              <w:spacing w:after="0"/>
              <w:jc w:val="center"/>
            </w:pPr>
          </w:p>
        </w:tc>
        <w:tc>
          <w:tcPr>
            <w:tcW w:w="1500" w:type="dxa"/>
            <w:vAlign w:val="center"/>
          </w:tcPr>
          <w:p w14:paraId="456B2DD8" w14:textId="77777777" w:rsidR="008333C0" w:rsidRDefault="008333C0">
            <w:pPr>
              <w:spacing w:after="0"/>
              <w:jc w:val="center"/>
            </w:pPr>
          </w:p>
        </w:tc>
        <w:tc>
          <w:tcPr>
            <w:tcW w:w="2171" w:type="dxa"/>
            <w:vAlign w:val="center"/>
          </w:tcPr>
          <w:p w14:paraId="3BCA88B1" w14:textId="77777777" w:rsidR="008333C0" w:rsidRDefault="008333C0">
            <w:pPr>
              <w:spacing w:after="0"/>
              <w:jc w:val="center"/>
            </w:pPr>
          </w:p>
        </w:tc>
      </w:tr>
      <w:tr w:rsidR="008333C0" w14:paraId="5B365594" w14:textId="77777777" w:rsidTr="009727EC">
        <w:tc>
          <w:tcPr>
            <w:tcW w:w="704" w:type="dxa"/>
            <w:vAlign w:val="center"/>
          </w:tcPr>
          <w:p w14:paraId="4077657A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3</w:t>
            </w:r>
          </w:p>
        </w:tc>
        <w:tc>
          <w:tcPr>
            <w:tcW w:w="1096" w:type="dxa"/>
            <w:vAlign w:val="center"/>
          </w:tcPr>
          <w:p w14:paraId="3F7CC2D3" w14:textId="77777777" w:rsidR="008333C0" w:rsidRDefault="008333C0">
            <w:pPr>
              <w:spacing w:after="0"/>
              <w:jc w:val="center"/>
            </w:pPr>
          </w:p>
        </w:tc>
        <w:tc>
          <w:tcPr>
            <w:tcW w:w="800" w:type="dxa"/>
            <w:vAlign w:val="center"/>
          </w:tcPr>
          <w:p w14:paraId="304AF9C3" w14:textId="77777777" w:rsidR="008333C0" w:rsidRDefault="008333C0">
            <w:pPr>
              <w:spacing w:after="0"/>
              <w:jc w:val="center"/>
            </w:pPr>
          </w:p>
        </w:tc>
        <w:tc>
          <w:tcPr>
            <w:tcW w:w="1200" w:type="dxa"/>
            <w:vAlign w:val="center"/>
          </w:tcPr>
          <w:p w14:paraId="475C70E7" w14:textId="77777777" w:rsidR="008333C0" w:rsidRDefault="008333C0">
            <w:pPr>
              <w:spacing w:after="0"/>
              <w:jc w:val="center"/>
            </w:pPr>
          </w:p>
        </w:tc>
        <w:tc>
          <w:tcPr>
            <w:tcW w:w="1600" w:type="dxa"/>
            <w:vAlign w:val="center"/>
          </w:tcPr>
          <w:p w14:paraId="40641733" w14:textId="77777777" w:rsidR="008333C0" w:rsidRDefault="008333C0">
            <w:pPr>
              <w:spacing w:after="0"/>
              <w:jc w:val="center"/>
            </w:pPr>
          </w:p>
        </w:tc>
        <w:tc>
          <w:tcPr>
            <w:tcW w:w="1500" w:type="dxa"/>
            <w:vAlign w:val="center"/>
          </w:tcPr>
          <w:p w14:paraId="5ADACBBA" w14:textId="77777777" w:rsidR="008333C0" w:rsidRDefault="008333C0">
            <w:pPr>
              <w:spacing w:after="0"/>
              <w:jc w:val="center"/>
            </w:pPr>
          </w:p>
        </w:tc>
        <w:tc>
          <w:tcPr>
            <w:tcW w:w="2171" w:type="dxa"/>
            <w:vAlign w:val="center"/>
          </w:tcPr>
          <w:p w14:paraId="16C6945C" w14:textId="77777777" w:rsidR="008333C0" w:rsidRDefault="008333C0">
            <w:pPr>
              <w:spacing w:after="0"/>
              <w:jc w:val="center"/>
            </w:pPr>
          </w:p>
        </w:tc>
      </w:tr>
      <w:tr w:rsidR="008333C0" w14:paraId="40096546" w14:textId="77777777" w:rsidTr="009727EC">
        <w:tc>
          <w:tcPr>
            <w:tcW w:w="704" w:type="dxa"/>
            <w:vAlign w:val="center"/>
          </w:tcPr>
          <w:p w14:paraId="4E7DE588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14:paraId="4EDB7948" w14:textId="77777777" w:rsidR="008333C0" w:rsidRDefault="008333C0">
            <w:pPr>
              <w:spacing w:after="0"/>
              <w:jc w:val="center"/>
            </w:pPr>
          </w:p>
        </w:tc>
        <w:tc>
          <w:tcPr>
            <w:tcW w:w="800" w:type="dxa"/>
            <w:vAlign w:val="center"/>
          </w:tcPr>
          <w:p w14:paraId="54C8A80E" w14:textId="77777777" w:rsidR="008333C0" w:rsidRDefault="008333C0">
            <w:pPr>
              <w:spacing w:after="0"/>
              <w:jc w:val="center"/>
            </w:pPr>
          </w:p>
        </w:tc>
        <w:tc>
          <w:tcPr>
            <w:tcW w:w="1200" w:type="dxa"/>
            <w:vAlign w:val="center"/>
          </w:tcPr>
          <w:p w14:paraId="30E40651" w14:textId="77777777" w:rsidR="008333C0" w:rsidRDefault="008333C0">
            <w:pPr>
              <w:spacing w:after="0"/>
              <w:jc w:val="center"/>
            </w:pPr>
          </w:p>
        </w:tc>
        <w:tc>
          <w:tcPr>
            <w:tcW w:w="1600" w:type="dxa"/>
            <w:vAlign w:val="center"/>
          </w:tcPr>
          <w:p w14:paraId="36D3141D" w14:textId="77777777" w:rsidR="008333C0" w:rsidRDefault="008333C0">
            <w:pPr>
              <w:spacing w:after="0"/>
              <w:jc w:val="center"/>
            </w:pPr>
          </w:p>
        </w:tc>
        <w:tc>
          <w:tcPr>
            <w:tcW w:w="1500" w:type="dxa"/>
            <w:vAlign w:val="center"/>
          </w:tcPr>
          <w:p w14:paraId="5AB76956" w14:textId="77777777" w:rsidR="008333C0" w:rsidRDefault="008333C0">
            <w:pPr>
              <w:spacing w:after="0"/>
              <w:jc w:val="center"/>
            </w:pPr>
          </w:p>
        </w:tc>
        <w:tc>
          <w:tcPr>
            <w:tcW w:w="2171" w:type="dxa"/>
            <w:vAlign w:val="center"/>
          </w:tcPr>
          <w:p w14:paraId="4950E90D" w14:textId="77777777" w:rsidR="008333C0" w:rsidRDefault="008333C0">
            <w:pPr>
              <w:spacing w:after="0"/>
              <w:jc w:val="center"/>
            </w:pPr>
          </w:p>
        </w:tc>
      </w:tr>
      <w:tr w:rsidR="008333C0" w14:paraId="7B5C5916" w14:textId="77777777" w:rsidTr="009727EC">
        <w:tc>
          <w:tcPr>
            <w:tcW w:w="704" w:type="dxa"/>
            <w:vAlign w:val="center"/>
          </w:tcPr>
          <w:p w14:paraId="437F0832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14:paraId="7B6A30DD" w14:textId="77777777" w:rsidR="008333C0" w:rsidRDefault="008333C0">
            <w:pPr>
              <w:spacing w:after="0"/>
              <w:jc w:val="center"/>
            </w:pPr>
          </w:p>
        </w:tc>
        <w:tc>
          <w:tcPr>
            <w:tcW w:w="800" w:type="dxa"/>
            <w:vAlign w:val="center"/>
          </w:tcPr>
          <w:p w14:paraId="33E19229" w14:textId="77777777" w:rsidR="008333C0" w:rsidRDefault="008333C0">
            <w:pPr>
              <w:spacing w:after="0"/>
              <w:jc w:val="center"/>
            </w:pPr>
          </w:p>
        </w:tc>
        <w:tc>
          <w:tcPr>
            <w:tcW w:w="1200" w:type="dxa"/>
            <w:vAlign w:val="center"/>
          </w:tcPr>
          <w:p w14:paraId="6FB0FCBE" w14:textId="77777777" w:rsidR="008333C0" w:rsidRDefault="008333C0">
            <w:pPr>
              <w:spacing w:after="0"/>
              <w:jc w:val="center"/>
            </w:pPr>
          </w:p>
        </w:tc>
        <w:tc>
          <w:tcPr>
            <w:tcW w:w="1600" w:type="dxa"/>
            <w:vAlign w:val="center"/>
          </w:tcPr>
          <w:p w14:paraId="73DCFAA8" w14:textId="77777777" w:rsidR="008333C0" w:rsidRDefault="008333C0">
            <w:pPr>
              <w:spacing w:after="0"/>
              <w:jc w:val="center"/>
            </w:pPr>
          </w:p>
        </w:tc>
        <w:tc>
          <w:tcPr>
            <w:tcW w:w="1500" w:type="dxa"/>
            <w:vAlign w:val="center"/>
          </w:tcPr>
          <w:p w14:paraId="7F8905F9" w14:textId="77777777" w:rsidR="008333C0" w:rsidRDefault="008333C0">
            <w:pPr>
              <w:spacing w:after="0"/>
              <w:jc w:val="center"/>
            </w:pPr>
          </w:p>
        </w:tc>
        <w:tc>
          <w:tcPr>
            <w:tcW w:w="2171" w:type="dxa"/>
            <w:vAlign w:val="center"/>
          </w:tcPr>
          <w:p w14:paraId="46B726E7" w14:textId="77777777" w:rsidR="008333C0" w:rsidRDefault="008333C0">
            <w:pPr>
              <w:spacing w:after="0"/>
              <w:jc w:val="center"/>
            </w:pPr>
          </w:p>
        </w:tc>
      </w:tr>
      <w:tr w:rsidR="008333C0" w14:paraId="2A02CB25" w14:textId="77777777" w:rsidTr="009727EC">
        <w:tc>
          <w:tcPr>
            <w:tcW w:w="704" w:type="dxa"/>
            <w:vAlign w:val="center"/>
          </w:tcPr>
          <w:p w14:paraId="20D293C9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6</w:t>
            </w:r>
          </w:p>
        </w:tc>
        <w:tc>
          <w:tcPr>
            <w:tcW w:w="1096" w:type="dxa"/>
            <w:vAlign w:val="center"/>
          </w:tcPr>
          <w:p w14:paraId="497C43FC" w14:textId="77777777" w:rsidR="008333C0" w:rsidRDefault="008333C0">
            <w:pPr>
              <w:spacing w:after="0"/>
              <w:jc w:val="center"/>
            </w:pPr>
          </w:p>
        </w:tc>
        <w:tc>
          <w:tcPr>
            <w:tcW w:w="800" w:type="dxa"/>
            <w:vAlign w:val="center"/>
          </w:tcPr>
          <w:p w14:paraId="3F48FCB4" w14:textId="77777777" w:rsidR="008333C0" w:rsidRDefault="008333C0">
            <w:pPr>
              <w:spacing w:after="0"/>
              <w:jc w:val="center"/>
            </w:pPr>
          </w:p>
        </w:tc>
        <w:tc>
          <w:tcPr>
            <w:tcW w:w="1200" w:type="dxa"/>
            <w:vAlign w:val="center"/>
          </w:tcPr>
          <w:p w14:paraId="6E135D47" w14:textId="77777777" w:rsidR="008333C0" w:rsidRDefault="008333C0">
            <w:pPr>
              <w:spacing w:after="0"/>
              <w:jc w:val="center"/>
            </w:pPr>
          </w:p>
        </w:tc>
        <w:tc>
          <w:tcPr>
            <w:tcW w:w="1600" w:type="dxa"/>
            <w:vAlign w:val="center"/>
          </w:tcPr>
          <w:p w14:paraId="77EE6F77" w14:textId="77777777" w:rsidR="008333C0" w:rsidRDefault="008333C0">
            <w:pPr>
              <w:spacing w:after="0"/>
              <w:jc w:val="center"/>
            </w:pPr>
          </w:p>
        </w:tc>
        <w:tc>
          <w:tcPr>
            <w:tcW w:w="1500" w:type="dxa"/>
            <w:vAlign w:val="center"/>
          </w:tcPr>
          <w:p w14:paraId="1137200B" w14:textId="77777777" w:rsidR="008333C0" w:rsidRDefault="008333C0">
            <w:pPr>
              <w:spacing w:after="0"/>
              <w:jc w:val="center"/>
            </w:pPr>
          </w:p>
        </w:tc>
        <w:tc>
          <w:tcPr>
            <w:tcW w:w="2171" w:type="dxa"/>
            <w:vAlign w:val="center"/>
          </w:tcPr>
          <w:p w14:paraId="0AD50A8F" w14:textId="77777777" w:rsidR="008333C0" w:rsidRDefault="008333C0">
            <w:pPr>
              <w:spacing w:after="0"/>
              <w:jc w:val="center"/>
            </w:pPr>
          </w:p>
        </w:tc>
      </w:tr>
      <w:tr w:rsidR="008333C0" w14:paraId="1FF1193B" w14:textId="77777777" w:rsidTr="009727EC">
        <w:tc>
          <w:tcPr>
            <w:tcW w:w="704" w:type="dxa"/>
            <w:vAlign w:val="center"/>
          </w:tcPr>
          <w:p w14:paraId="483810F3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7</w:t>
            </w:r>
          </w:p>
        </w:tc>
        <w:tc>
          <w:tcPr>
            <w:tcW w:w="1096" w:type="dxa"/>
            <w:vAlign w:val="center"/>
          </w:tcPr>
          <w:p w14:paraId="29EF1132" w14:textId="77777777" w:rsidR="008333C0" w:rsidRDefault="008333C0">
            <w:pPr>
              <w:spacing w:after="0"/>
              <w:jc w:val="center"/>
            </w:pPr>
          </w:p>
        </w:tc>
        <w:tc>
          <w:tcPr>
            <w:tcW w:w="800" w:type="dxa"/>
            <w:vAlign w:val="center"/>
          </w:tcPr>
          <w:p w14:paraId="5373799D" w14:textId="77777777" w:rsidR="008333C0" w:rsidRDefault="008333C0">
            <w:pPr>
              <w:spacing w:after="0"/>
              <w:jc w:val="center"/>
            </w:pPr>
          </w:p>
        </w:tc>
        <w:tc>
          <w:tcPr>
            <w:tcW w:w="1200" w:type="dxa"/>
            <w:vAlign w:val="center"/>
          </w:tcPr>
          <w:p w14:paraId="100D5CB2" w14:textId="77777777" w:rsidR="008333C0" w:rsidRDefault="008333C0">
            <w:pPr>
              <w:spacing w:after="0"/>
              <w:jc w:val="center"/>
            </w:pPr>
          </w:p>
        </w:tc>
        <w:tc>
          <w:tcPr>
            <w:tcW w:w="1600" w:type="dxa"/>
            <w:vAlign w:val="center"/>
          </w:tcPr>
          <w:p w14:paraId="6BA9D847" w14:textId="77777777" w:rsidR="008333C0" w:rsidRDefault="008333C0">
            <w:pPr>
              <w:spacing w:after="0"/>
              <w:jc w:val="center"/>
            </w:pPr>
          </w:p>
        </w:tc>
        <w:tc>
          <w:tcPr>
            <w:tcW w:w="1500" w:type="dxa"/>
            <w:vAlign w:val="center"/>
          </w:tcPr>
          <w:p w14:paraId="6DDAFDCC" w14:textId="77777777" w:rsidR="008333C0" w:rsidRDefault="008333C0">
            <w:pPr>
              <w:spacing w:after="0"/>
              <w:jc w:val="center"/>
            </w:pPr>
          </w:p>
        </w:tc>
        <w:tc>
          <w:tcPr>
            <w:tcW w:w="2171" w:type="dxa"/>
            <w:vAlign w:val="center"/>
          </w:tcPr>
          <w:p w14:paraId="05476B6E" w14:textId="77777777" w:rsidR="008333C0" w:rsidRDefault="008333C0">
            <w:pPr>
              <w:spacing w:after="0"/>
              <w:jc w:val="center"/>
            </w:pPr>
          </w:p>
        </w:tc>
      </w:tr>
      <w:tr w:rsidR="008333C0" w14:paraId="68B1488B" w14:textId="77777777" w:rsidTr="009727EC">
        <w:tc>
          <w:tcPr>
            <w:tcW w:w="704" w:type="dxa"/>
            <w:vAlign w:val="center"/>
          </w:tcPr>
          <w:p w14:paraId="7F619DBC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8</w:t>
            </w:r>
          </w:p>
        </w:tc>
        <w:tc>
          <w:tcPr>
            <w:tcW w:w="1096" w:type="dxa"/>
            <w:vAlign w:val="center"/>
          </w:tcPr>
          <w:p w14:paraId="5EED2311" w14:textId="77777777" w:rsidR="008333C0" w:rsidRDefault="008333C0">
            <w:pPr>
              <w:spacing w:after="0"/>
              <w:jc w:val="center"/>
            </w:pPr>
          </w:p>
        </w:tc>
        <w:tc>
          <w:tcPr>
            <w:tcW w:w="800" w:type="dxa"/>
            <w:vAlign w:val="center"/>
          </w:tcPr>
          <w:p w14:paraId="4A672110" w14:textId="77777777" w:rsidR="008333C0" w:rsidRDefault="008333C0">
            <w:pPr>
              <w:spacing w:after="0"/>
              <w:jc w:val="center"/>
            </w:pPr>
          </w:p>
        </w:tc>
        <w:tc>
          <w:tcPr>
            <w:tcW w:w="1200" w:type="dxa"/>
            <w:vAlign w:val="center"/>
          </w:tcPr>
          <w:p w14:paraId="716C2D24" w14:textId="77777777" w:rsidR="008333C0" w:rsidRDefault="008333C0">
            <w:pPr>
              <w:spacing w:after="0"/>
              <w:jc w:val="center"/>
            </w:pPr>
          </w:p>
        </w:tc>
        <w:tc>
          <w:tcPr>
            <w:tcW w:w="1600" w:type="dxa"/>
            <w:vAlign w:val="center"/>
          </w:tcPr>
          <w:p w14:paraId="5E0C9F1C" w14:textId="77777777" w:rsidR="008333C0" w:rsidRDefault="008333C0">
            <w:pPr>
              <w:spacing w:after="0"/>
              <w:jc w:val="center"/>
            </w:pPr>
          </w:p>
        </w:tc>
        <w:tc>
          <w:tcPr>
            <w:tcW w:w="1500" w:type="dxa"/>
            <w:vAlign w:val="center"/>
          </w:tcPr>
          <w:p w14:paraId="2540D7B4" w14:textId="77777777" w:rsidR="008333C0" w:rsidRDefault="008333C0">
            <w:pPr>
              <w:spacing w:after="0"/>
              <w:jc w:val="center"/>
            </w:pPr>
          </w:p>
        </w:tc>
        <w:tc>
          <w:tcPr>
            <w:tcW w:w="2171" w:type="dxa"/>
            <w:vAlign w:val="center"/>
          </w:tcPr>
          <w:p w14:paraId="439FE8C3" w14:textId="77777777" w:rsidR="008333C0" w:rsidRDefault="008333C0">
            <w:pPr>
              <w:spacing w:after="0"/>
              <w:jc w:val="center"/>
            </w:pPr>
          </w:p>
        </w:tc>
      </w:tr>
      <w:tr w:rsidR="008333C0" w14:paraId="432AA3C3" w14:textId="77777777" w:rsidTr="009727EC">
        <w:tc>
          <w:tcPr>
            <w:tcW w:w="704" w:type="dxa"/>
            <w:vAlign w:val="center"/>
          </w:tcPr>
          <w:p w14:paraId="7438F62D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9</w:t>
            </w:r>
          </w:p>
        </w:tc>
        <w:tc>
          <w:tcPr>
            <w:tcW w:w="1096" w:type="dxa"/>
            <w:vAlign w:val="center"/>
          </w:tcPr>
          <w:p w14:paraId="48491BF3" w14:textId="77777777" w:rsidR="008333C0" w:rsidRDefault="008333C0">
            <w:pPr>
              <w:spacing w:after="0"/>
              <w:jc w:val="center"/>
            </w:pPr>
          </w:p>
        </w:tc>
        <w:tc>
          <w:tcPr>
            <w:tcW w:w="800" w:type="dxa"/>
            <w:vAlign w:val="center"/>
          </w:tcPr>
          <w:p w14:paraId="37C22001" w14:textId="77777777" w:rsidR="008333C0" w:rsidRDefault="008333C0">
            <w:pPr>
              <w:spacing w:after="0"/>
              <w:jc w:val="center"/>
            </w:pPr>
          </w:p>
        </w:tc>
        <w:tc>
          <w:tcPr>
            <w:tcW w:w="1200" w:type="dxa"/>
            <w:vAlign w:val="center"/>
          </w:tcPr>
          <w:p w14:paraId="2D52A154" w14:textId="77777777" w:rsidR="008333C0" w:rsidRDefault="008333C0">
            <w:pPr>
              <w:spacing w:after="0"/>
              <w:jc w:val="center"/>
            </w:pPr>
          </w:p>
        </w:tc>
        <w:tc>
          <w:tcPr>
            <w:tcW w:w="1600" w:type="dxa"/>
            <w:vAlign w:val="center"/>
          </w:tcPr>
          <w:p w14:paraId="5603DA9F" w14:textId="77777777" w:rsidR="008333C0" w:rsidRDefault="008333C0">
            <w:pPr>
              <w:spacing w:after="0"/>
              <w:jc w:val="center"/>
            </w:pPr>
          </w:p>
        </w:tc>
        <w:tc>
          <w:tcPr>
            <w:tcW w:w="1500" w:type="dxa"/>
            <w:vAlign w:val="center"/>
          </w:tcPr>
          <w:p w14:paraId="6CE6EE0F" w14:textId="77777777" w:rsidR="008333C0" w:rsidRDefault="008333C0">
            <w:pPr>
              <w:spacing w:after="0"/>
              <w:jc w:val="center"/>
            </w:pPr>
          </w:p>
        </w:tc>
        <w:tc>
          <w:tcPr>
            <w:tcW w:w="2171" w:type="dxa"/>
            <w:vAlign w:val="center"/>
          </w:tcPr>
          <w:p w14:paraId="7247AFA8" w14:textId="77777777" w:rsidR="008333C0" w:rsidRDefault="008333C0">
            <w:pPr>
              <w:spacing w:after="0"/>
              <w:jc w:val="center"/>
            </w:pPr>
          </w:p>
        </w:tc>
      </w:tr>
      <w:tr w:rsidR="008333C0" w14:paraId="7826DBE7" w14:textId="77777777" w:rsidTr="009727EC">
        <w:tc>
          <w:tcPr>
            <w:tcW w:w="704" w:type="dxa"/>
            <w:vAlign w:val="center"/>
          </w:tcPr>
          <w:p w14:paraId="55D940B0" w14:textId="77777777" w:rsidR="008333C0" w:rsidRDefault="00000000">
            <w:pPr>
              <w:spacing w:after="0"/>
              <w:jc w:val="center"/>
            </w:pPr>
            <w:r>
              <w:rPr>
                <w:szCs w:val="24"/>
              </w:rPr>
              <w:t>10</w:t>
            </w:r>
          </w:p>
        </w:tc>
        <w:tc>
          <w:tcPr>
            <w:tcW w:w="1096" w:type="dxa"/>
            <w:vAlign w:val="center"/>
          </w:tcPr>
          <w:p w14:paraId="0A937968" w14:textId="77777777" w:rsidR="008333C0" w:rsidRDefault="008333C0">
            <w:pPr>
              <w:spacing w:after="0"/>
              <w:jc w:val="center"/>
            </w:pPr>
          </w:p>
        </w:tc>
        <w:tc>
          <w:tcPr>
            <w:tcW w:w="800" w:type="dxa"/>
            <w:vAlign w:val="center"/>
          </w:tcPr>
          <w:p w14:paraId="56A5399C" w14:textId="77777777" w:rsidR="008333C0" w:rsidRDefault="008333C0">
            <w:pPr>
              <w:spacing w:after="0"/>
              <w:jc w:val="center"/>
            </w:pPr>
          </w:p>
        </w:tc>
        <w:tc>
          <w:tcPr>
            <w:tcW w:w="1200" w:type="dxa"/>
            <w:vAlign w:val="center"/>
          </w:tcPr>
          <w:p w14:paraId="1BA003AB" w14:textId="77777777" w:rsidR="008333C0" w:rsidRDefault="008333C0">
            <w:pPr>
              <w:spacing w:after="0"/>
              <w:jc w:val="center"/>
            </w:pPr>
          </w:p>
        </w:tc>
        <w:tc>
          <w:tcPr>
            <w:tcW w:w="1600" w:type="dxa"/>
            <w:vAlign w:val="center"/>
          </w:tcPr>
          <w:p w14:paraId="64B98379" w14:textId="77777777" w:rsidR="008333C0" w:rsidRDefault="008333C0">
            <w:pPr>
              <w:spacing w:after="0"/>
              <w:jc w:val="center"/>
            </w:pPr>
          </w:p>
        </w:tc>
        <w:tc>
          <w:tcPr>
            <w:tcW w:w="1500" w:type="dxa"/>
            <w:vAlign w:val="center"/>
          </w:tcPr>
          <w:p w14:paraId="3BF59651" w14:textId="77777777" w:rsidR="008333C0" w:rsidRDefault="008333C0">
            <w:pPr>
              <w:spacing w:after="0"/>
              <w:jc w:val="center"/>
            </w:pPr>
          </w:p>
        </w:tc>
        <w:tc>
          <w:tcPr>
            <w:tcW w:w="2171" w:type="dxa"/>
            <w:vAlign w:val="center"/>
          </w:tcPr>
          <w:p w14:paraId="579487B4" w14:textId="77777777" w:rsidR="008333C0" w:rsidRDefault="008333C0">
            <w:pPr>
              <w:spacing w:after="0"/>
              <w:jc w:val="center"/>
            </w:pPr>
          </w:p>
        </w:tc>
      </w:tr>
    </w:tbl>
    <w:p w14:paraId="05CF331E" w14:textId="77777777" w:rsidR="008333C0" w:rsidRDefault="00000000">
      <w:r>
        <w:br w:type="page"/>
      </w:r>
    </w:p>
    <w:p w14:paraId="78E8C5A9" w14:textId="77777777" w:rsidR="008333C0" w:rsidRDefault="00000000">
      <w:pPr>
        <w:spacing w:after="0"/>
      </w:pPr>
      <w:r>
        <w:rPr>
          <w:rFonts w:ascii="楷体_GB2312" w:eastAsia="楷体_GB2312" w:hAnsi="楷体_GB2312"/>
          <w:b/>
          <w:sz w:val="28"/>
          <w:szCs w:val="28"/>
        </w:rPr>
        <w:lastRenderedPageBreak/>
        <w:t>附表2</w:t>
      </w:r>
    </w:p>
    <w:p w14:paraId="14F3D457" w14:textId="77777777" w:rsidR="008333C0" w:rsidRPr="002E73C2" w:rsidRDefault="00000000" w:rsidP="002E73C2">
      <w:pPr>
        <w:jc w:val="center"/>
        <w:rPr>
          <w:rFonts w:ascii="楷体_GB2312" w:eastAsia="楷体_GB2312" w:hAnsi="楷体_GB2312"/>
          <w:b/>
          <w:lang w:eastAsia="zh-CN"/>
        </w:rPr>
      </w:pPr>
      <w:r w:rsidRPr="002E73C2">
        <w:rPr>
          <w:rFonts w:ascii="楷体_GB2312" w:eastAsia="楷体_GB2312" w:hAnsi="楷体_GB2312"/>
          <w:b/>
          <w:lang w:eastAsia="zh-CN"/>
        </w:rPr>
        <w:t>思政指导教师信息表</w:t>
      </w:r>
    </w:p>
    <w:tbl>
      <w:tblPr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6" w:type="dxa"/>
          <w:bottom w:w="56" w:type="dxa"/>
        </w:tblCellMar>
        <w:tblLook w:val="04A0" w:firstRow="1" w:lastRow="0" w:firstColumn="1" w:lastColumn="0" w:noHBand="0" w:noVBand="1"/>
      </w:tblPr>
      <w:tblGrid>
        <w:gridCol w:w="1271"/>
        <w:gridCol w:w="3119"/>
        <w:gridCol w:w="1701"/>
        <w:gridCol w:w="2980"/>
      </w:tblGrid>
      <w:tr w:rsidR="008333C0" w14:paraId="6A8F3BBA" w14:textId="77777777"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5CF51" w14:textId="77777777" w:rsidR="008333C0" w:rsidRDefault="00000000">
            <w:pPr>
              <w:spacing w:after="0" w:line="400" w:lineRule="exact"/>
              <w:jc w:val="center"/>
              <w:rPr>
                <w:lang w:eastAsia="zh-CN"/>
              </w:rPr>
            </w:pPr>
            <w:r>
              <w:rPr>
                <w:rFonts w:ascii="楷体_GB2312" w:eastAsia="楷体_GB2312" w:hAnsi="楷体_GB2312"/>
                <w:b/>
                <w:lang w:eastAsia="zh-CN"/>
              </w:rPr>
              <w:t>思政指导教师（建议由团委书记或辅导员担任）</w:t>
            </w:r>
          </w:p>
        </w:tc>
      </w:tr>
      <w:tr w:rsidR="008333C0" w14:paraId="02B67085" w14:textId="77777777" w:rsidTr="0057076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33E97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姓名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4EF88" w14:textId="77777777" w:rsidR="008333C0" w:rsidRDefault="008333C0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63BF4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职称/职务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C9BF" w14:textId="77777777" w:rsidR="008333C0" w:rsidRDefault="008333C0">
            <w:pPr>
              <w:spacing w:after="0"/>
              <w:jc w:val="center"/>
            </w:pPr>
          </w:p>
        </w:tc>
      </w:tr>
      <w:tr w:rsidR="008333C0" w14:paraId="67C49141" w14:textId="77777777" w:rsidTr="0057076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4069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所在学院/部门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EC86D" w14:textId="77777777" w:rsidR="008333C0" w:rsidRDefault="008333C0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BC4A1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联系方式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35D2" w14:textId="77777777" w:rsidR="008333C0" w:rsidRDefault="008333C0">
            <w:pPr>
              <w:spacing w:after="0"/>
              <w:jc w:val="center"/>
            </w:pPr>
          </w:p>
        </w:tc>
      </w:tr>
      <w:tr w:rsidR="008333C0" w14:paraId="4DC76928" w14:textId="77777777" w:rsidTr="00570767">
        <w:trPr>
          <w:trHeight w:val="200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4DE4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指导计划概要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1785" w14:textId="77777777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请说明指导教师的具体指导计划、频次及预期成效</w:t>
            </w:r>
          </w:p>
          <w:p w14:paraId="6DB50E2C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55EDAB6A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19D5DDE6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3CAE729B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0B6F8B0A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5135B33B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1429CBE8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22804538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2DEC4931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5CC09A17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63E45485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498B6F4C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05398F8E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0C44DF01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492BE77B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345C236A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</w:tbl>
    <w:p w14:paraId="5E95919F" w14:textId="3EA16C7F" w:rsidR="008333C0" w:rsidRDefault="00000000" w:rsidP="000F316D">
      <w:pPr>
        <w:rPr>
          <w:lang w:eastAsia="zh-CN"/>
        </w:rPr>
      </w:pPr>
      <w:r>
        <w:rPr>
          <w:lang w:eastAsia="zh-CN"/>
        </w:rPr>
        <w:br w:type="page"/>
      </w:r>
      <w:r w:rsidR="00BB265E">
        <w:rPr>
          <w:rFonts w:ascii="楷体_GB2312" w:eastAsia="楷体_GB2312" w:hAnsi="楷体_GB2312"/>
          <w:b/>
          <w:sz w:val="28"/>
          <w:szCs w:val="28"/>
          <w:lang w:eastAsia="zh-CN"/>
        </w:rPr>
        <w:lastRenderedPageBreak/>
        <w:t>附表</w:t>
      </w:r>
      <w:r>
        <w:rPr>
          <w:rFonts w:ascii="楷体_GB2312" w:eastAsia="楷体_GB2312" w:hAnsi="楷体_GB2312"/>
          <w:b/>
          <w:sz w:val="28"/>
          <w:szCs w:val="28"/>
          <w:lang w:eastAsia="zh-CN"/>
        </w:rPr>
        <w:t>3</w:t>
      </w:r>
    </w:p>
    <w:p w14:paraId="2B0068D7" w14:textId="77777777" w:rsidR="008333C0" w:rsidRPr="002E73C2" w:rsidRDefault="00000000" w:rsidP="002E73C2">
      <w:pPr>
        <w:jc w:val="center"/>
        <w:rPr>
          <w:rFonts w:ascii="楷体_GB2312" w:eastAsia="楷体_GB2312" w:hAnsi="楷体_GB2312"/>
          <w:b/>
          <w:lang w:eastAsia="zh-CN"/>
        </w:rPr>
      </w:pPr>
      <w:r w:rsidRPr="002E73C2">
        <w:rPr>
          <w:rFonts w:ascii="楷体_GB2312" w:eastAsia="楷体_GB2312" w:hAnsi="楷体_GB2312"/>
          <w:b/>
          <w:lang w:eastAsia="zh-CN"/>
        </w:rPr>
        <w:t>专业指导教师信息表</w:t>
      </w:r>
    </w:p>
    <w:tbl>
      <w:tblPr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6" w:type="dxa"/>
          <w:bottom w:w="56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1559"/>
        <w:gridCol w:w="3264"/>
      </w:tblGrid>
      <w:tr w:rsidR="008333C0" w14:paraId="4F27F903" w14:textId="77777777"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BF0C" w14:textId="77777777" w:rsidR="008333C0" w:rsidRDefault="00000000">
            <w:pPr>
              <w:spacing w:after="0"/>
              <w:jc w:val="center"/>
            </w:pPr>
            <w:r>
              <w:rPr>
                <w:rFonts w:ascii="楷体_GB2312" w:eastAsia="楷体_GB2312" w:hAnsi="楷体_GB2312"/>
                <w:b/>
                <w:szCs w:val="24"/>
              </w:rPr>
              <w:t>专业指导教师</w:t>
            </w:r>
          </w:p>
        </w:tc>
      </w:tr>
      <w:tr w:rsidR="008333C0" w14:paraId="298F796E" w14:textId="77777777" w:rsidTr="0057076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D722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姓名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21488" w14:textId="77777777" w:rsidR="008333C0" w:rsidRDefault="008333C0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95CC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职称/职务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19EA2" w14:textId="77777777" w:rsidR="008333C0" w:rsidRDefault="008333C0">
            <w:pPr>
              <w:spacing w:after="0"/>
              <w:jc w:val="center"/>
            </w:pPr>
          </w:p>
        </w:tc>
      </w:tr>
      <w:tr w:rsidR="008333C0" w14:paraId="2EE74799" w14:textId="77777777" w:rsidTr="0057076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3CDE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所在学院/部门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5C434" w14:textId="77777777" w:rsidR="008333C0" w:rsidRDefault="008333C0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B12B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研究方向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A246" w14:textId="77777777" w:rsidR="008333C0" w:rsidRDefault="008333C0">
            <w:pPr>
              <w:spacing w:after="0"/>
              <w:jc w:val="center"/>
            </w:pPr>
          </w:p>
        </w:tc>
      </w:tr>
      <w:tr w:rsidR="008333C0" w14:paraId="6123F75F" w14:textId="77777777" w:rsidTr="0057076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8F45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F5056" w14:textId="77777777" w:rsidR="008333C0" w:rsidRDefault="008333C0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9E042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电子邮箱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4F31" w14:textId="77777777" w:rsidR="008333C0" w:rsidRDefault="008333C0">
            <w:pPr>
              <w:spacing w:after="0"/>
              <w:jc w:val="center"/>
            </w:pPr>
          </w:p>
        </w:tc>
      </w:tr>
      <w:tr w:rsidR="008333C0" w14:paraId="45989B71" w14:textId="77777777" w:rsidTr="00570767">
        <w:trPr>
          <w:trHeight w:val="200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5D8FE" w14:textId="77777777" w:rsidR="008333C0" w:rsidRDefault="00000000">
            <w:pPr>
              <w:spacing w:after="0"/>
              <w:jc w:val="center"/>
            </w:pPr>
            <w:r>
              <w:rPr>
                <w:b/>
                <w:szCs w:val="24"/>
              </w:rPr>
              <w:t>指导计划概要</w:t>
            </w:r>
          </w:p>
        </w:tc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26E2E" w14:textId="77777777" w:rsidR="008333C0" w:rsidRDefault="00000000">
            <w:pPr>
              <w:spacing w:after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请说明指导教师的具体指导计划、频次及预期成效</w:t>
            </w:r>
          </w:p>
          <w:p w14:paraId="10798F64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227E970B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6D753ECF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5B74ED67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62B30FB3" w14:textId="77777777" w:rsidR="00EE374F" w:rsidRDefault="00EE374F">
            <w:pPr>
              <w:spacing w:after="0"/>
              <w:rPr>
                <w:szCs w:val="24"/>
                <w:lang w:eastAsia="zh-CN"/>
              </w:rPr>
            </w:pPr>
          </w:p>
          <w:p w14:paraId="3F5EA716" w14:textId="77777777" w:rsidR="00EE374F" w:rsidRDefault="00EE374F">
            <w:pPr>
              <w:spacing w:after="0"/>
              <w:rPr>
                <w:szCs w:val="24"/>
                <w:lang w:eastAsia="zh-CN"/>
              </w:rPr>
            </w:pPr>
          </w:p>
          <w:p w14:paraId="2FC4761D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1EF40D61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13B209B9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302BBCA0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18F0055E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4B0AA650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  <w:p w14:paraId="729B299F" w14:textId="77777777" w:rsidR="008333C0" w:rsidRDefault="008333C0">
            <w:pPr>
              <w:spacing w:after="0"/>
              <w:rPr>
                <w:szCs w:val="24"/>
                <w:lang w:eastAsia="zh-CN"/>
              </w:rPr>
            </w:pPr>
          </w:p>
        </w:tc>
      </w:tr>
    </w:tbl>
    <w:p w14:paraId="0A90206F" w14:textId="77777777" w:rsidR="008333C0" w:rsidRDefault="00000000">
      <w:pPr>
        <w:rPr>
          <w:lang w:eastAsia="zh-CN"/>
        </w:rPr>
      </w:pPr>
      <w:r>
        <w:rPr>
          <w:lang w:eastAsia="zh-CN"/>
        </w:rPr>
        <w:br w:type="page"/>
      </w:r>
    </w:p>
    <w:p w14:paraId="563908C1" w14:textId="77777777" w:rsidR="008333C0" w:rsidRDefault="00000000">
      <w:pPr>
        <w:spacing w:after="240"/>
        <w:jc w:val="center"/>
        <w:rPr>
          <w:lang w:eastAsia="zh-CN"/>
        </w:rPr>
      </w:pPr>
      <w:r>
        <w:rPr>
          <w:rFonts w:ascii="楷体_GB2312" w:eastAsia="楷体_GB2312" w:hAnsi="楷体_GB2312"/>
          <w:b/>
          <w:lang w:eastAsia="zh-CN"/>
        </w:rPr>
        <w:lastRenderedPageBreak/>
        <w:t>确认与签字</w:t>
      </w:r>
    </w:p>
    <w:p w14:paraId="6511CA6C" w14:textId="77777777" w:rsidR="008333C0" w:rsidRDefault="00000000">
      <w:pPr>
        <w:rPr>
          <w:lang w:eastAsia="zh-CN"/>
        </w:rPr>
      </w:pPr>
      <w:r>
        <w:rPr>
          <w:lang w:eastAsia="zh-CN"/>
        </w:rPr>
        <w:t>本人保证以上申请信息真实有效，如有虚假，愿承担相应责任。</w:t>
      </w:r>
    </w:p>
    <w:p w14:paraId="768F8A2A" w14:textId="77777777" w:rsidR="008333C0" w:rsidRDefault="00000000">
      <w:pPr>
        <w:spacing w:before="400"/>
        <w:rPr>
          <w:lang w:eastAsia="zh-CN"/>
        </w:rPr>
      </w:pPr>
      <w:r>
        <w:rPr>
          <w:lang w:eastAsia="zh-CN"/>
        </w:rPr>
        <w:t xml:space="preserve">社团负责人签字：　　　　　　　　　　　　　　　　　　　　　　　　　　　　　　</w:t>
      </w:r>
    </w:p>
    <w:p w14:paraId="7BB473E7" w14:textId="77777777" w:rsidR="008333C0" w:rsidRDefault="00000000">
      <w:pPr>
        <w:rPr>
          <w:lang w:eastAsia="zh-CN"/>
        </w:rPr>
      </w:pPr>
      <w:r>
        <w:rPr>
          <w:lang w:eastAsia="zh-CN"/>
        </w:rPr>
        <w:t xml:space="preserve">指导教师签字：　　　　　　　</w:t>
      </w:r>
    </w:p>
    <w:p w14:paraId="54CF4E7E" w14:textId="77777777" w:rsidR="008333C0" w:rsidRDefault="00000000">
      <w:pPr>
        <w:jc w:val="right"/>
        <w:rPr>
          <w:lang w:eastAsia="zh-CN"/>
        </w:rPr>
      </w:pPr>
      <w:r>
        <w:rPr>
          <w:lang w:eastAsia="zh-CN"/>
        </w:rPr>
        <w:t xml:space="preserve">　　年　　月　　日　　　　　　　　　　　　　　　　　　　　　　　</w:t>
      </w:r>
    </w:p>
    <w:sectPr w:rsidR="008333C0">
      <w:pgSz w:w="11907" w:h="16840"/>
      <w:pgMar w:top="1701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F14A14" w14:textId="77777777" w:rsidR="00646D88" w:rsidRDefault="00646D88">
      <w:pPr>
        <w:spacing w:line="240" w:lineRule="auto"/>
      </w:pPr>
      <w:r>
        <w:separator/>
      </w:r>
    </w:p>
  </w:endnote>
  <w:endnote w:type="continuationSeparator" w:id="0">
    <w:p w14:paraId="55FEB06F" w14:textId="77777777" w:rsidR="00646D88" w:rsidRDefault="00646D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微软雅黑"/>
    <w:panose1 w:val="020B0604020202020204"/>
    <w:charset w:val="86"/>
    <w:family w:val="auto"/>
    <w:pitch w:val="variable"/>
    <w:sig w:usb0="00000001" w:usb1="080E0000" w:usb2="00000010" w:usb3="00000000" w:csb0="00040001" w:csb1="00000000"/>
  </w:font>
  <w:font w:name="楷体_GB2312">
    <w:altName w:val="KaiTi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09B451" w14:textId="77777777" w:rsidR="00646D88" w:rsidRDefault="00646D88">
      <w:pPr>
        <w:spacing w:after="0" w:line="240" w:lineRule="auto"/>
      </w:pPr>
      <w:r>
        <w:separator/>
      </w:r>
    </w:p>
  </w:footnote>
  <w:footnote w:type="continuationSeparator" w:id="0">
    <w:p w14:paraId="427465C5" w14:textId="77777777" w:rsidR="00646D88" w:rsidRDefault="00646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452287184">
    <w:abstractNumId w:val="1"/>
  </w:num>
  <w:num w:numId="2" w16cid:durableId="1036152431">
    <w:abstractNumId w:val="4"/>
  </w:num>
  <w:num w:numId="3" w16cid:durableId="1955017337">
    <w:abstractNumId w:val="5"/>
  </w:num>
  <w:num w:numId="4" w16cid:durableId="1842964871">
    <w:abstractNumId w:val="2"/>
  </w:num>
  <w:num w:numId="5" w16cid:durableId="482280596">
    <w:abstractNumId w:val="0"/>
  </w:num>
  <w:num w:numId="6" w16cid:durableId="141704947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B22"/>
    <w:rsid w:val="0006063C"/>
    <w:rsid w:val="00080757"/>
    <w:rsid w:val="00082C20"/>
    <w:rsid w:val="000F316D"/>
    <w:rsid w:val="0015074B"/>
    <w:rsid w:val="001F7B12"/>
    <w:rsid w:val="0029639D"/>
    <w:rsid w:val="002A36D1"/>
    <w:rsid w:val="002E4160"/>
    <w:rsid w:val="002E73C2"/>
    <w:rsid w:val="00326F90"/>
    <w:rsid w:val="003C192C"/>
    <w:rsid w:val="00570767"/>
    <w:rsid w:val="00594FCB"/>
    <w:rsid w:val="005A325A"/>
    <w:rsid w:val="00646D88"/>
    <w:rsid w:val="00675505"/>
    <w:rsid w:val="006A56A0"/>
    <w:rsid w:val="006F054C"/>
    <w:rsid w:val="00803C99"/>
    <w:rsid w:val="008333C0"/>
    <w:rsid w:val="008B3BA1"/>
    <w:rsid w:val="008B3D7E"/>
    <w:rsid w:val="00925B17"/>
    <w:rsid w:val="009727EC"/>
    <w:rsid w:val="00AA1D8D"/>
    <w:rsid w:val="00B47730"/>
    <w:rsid w:val="00BB265E"/>
    <w:rsid w:val="00CB0664"/>
    <w:rsid w:val="00CB0718"/>
    <w:rsid w:val="00CE5637"/>
    <w:rsid w:val="00D037FC"/>
    <w:rsid w:val="00DE4750"/>
    <w:rsid w:val="00EE374F"/>
    <w:rsid w:val="00F3465A"/>
    <w:rsid w:val="00F6652A"/>
    <w:rsid w:val="00FC693F"/>
    <w:rsid w:val="02FA63BF"/>
    <w:rsid w:val="08531144"/>
    <w:rsid w:val="0B093D05"/>
    <w:rsid w:val="0B6D4294"/>
    <w:rsid w:val="0C4F3999"/>
    <w:rsid w:val="0D2B61B4"/>
    <w:rsid w:val="11E15DDB"/>
    <w:rsid w:val="12B502CE"/>
    <w:rsid w:val="14733F9D"/>
    <w:rsid w:val="1A9B372D"/>
    <w:rsid w:val="1B552DC8"/>
    <w:rsid w:val="1E464FA3"/>
    <w:rsid w:val="1FE71E4B"/>
    <w:rsid w:val="24C26FE9"/>
    <w:rsid w:val="25227A45"/>
    <w:rsid w:val="26D53F50"/>
    <w:rsid w:val="2A465967"/>
    <w:rsid w:val="2CE0764D"/>
    <w:rsid w:val="2EED4C20"/>
    <w:rsid w:val="2F1A7393"/>
    <w:rsid w:val="3260395B"/>
    <w:rsid w:val="387168C2"/>
    <w:rsid w:val="3F2B709E"/>
    <w:rsid w:val="40181D19"/>
    <w:rsid w:val="41986C6D"/>
    <w:rsid w:val="42D261AF"/>
    <w:rsid w:val="47617B01"/>
    <w:rsid w:val="4C265EB4"/>
    <w:rsid w:val="4CF803E4"/>
    <w:rsid w:val="4EA1763C"/>
    <w:rsid w:val="53E06252"/>
    <w:rsid w:val="54A35BFD"/>
    <w:rsid w:val="55CE2806"/>
    <w:rsid w:val="5959640F"/>
    <w:rsid w:val="5B3E21DC"/>
    <w:rsid w:val="5C1A3007"/>
    <w:rsid w:val="5C2C64D8"/>
    <w:rsid w:val="61253BCE"/>
    <w:rsid w:val="61D77E9A"/>
    <w:rsid w:val="670267B3"/>
    <w:rsid w:val="67E5370C"/>
    <w:rsid w:val="6C4C227F"/>
    <w:rsid w:val="7004359C"/>
    <w:rsid w:val="70FF66B7"/>
    <w:rsid w:val="745F60C4"/>
    <w:rsid w:val="76697616"/>
    <w:rsid w:val="768371E5"/>
    <w:rsid w:val="798412AA"/>
    <w:rsid w:val="79EB757B"/>
    <w:rsid w:val="7B8B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C9F9A7E"/>
  <w14:defaultImageDpi w14:val="300"/>
  <w15:docId w15:val="{6BEC690F-4DF4-BD41-99B3-E8F27138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 w:qFormat="1"/>
    <w:lsdException w:name="Medium Grid 2 Accent 1" w:uiPriority="68"/>
    <w:lsdException w:name="Medium Grid 3 Accent 1" w:uiPriority="69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/>
    <w:lsdException w:name="Medium List 2 Accent 6" w:uiPriority="66" w:qFormat="1"/>
    <w:lsdException w:name="Medium Grid 1 Accent 6" w:uiPriority="67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560" w:lineRule="exact"/>
    </w:pPr>
    <w:rPr>
      <w:rFonts w:ascii="仿宋_GB2312" w:eastAsia="仿宋_GB2312" w:hAnsi="仿宋_GB2312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f1">
    <w:name w:val="List"/>
    <w:basedOn w:val="a1"/>
    <w:uiPriority w:val="99"/>
    <w:unhideWhenUsed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</w:style>
  <w:style w:type="character" w:customStyle="1" w:styleId="ac">
    <w:name w:val="页脚 字符"/>
    <w:basedOn w:val="a2"/>
    <w:link w:val="ab"/>
    <w:uiPriority w:val="99"/>
    <w:qFormat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xin zheng</cp:lastModifiedBy>
  <cp:revision>27</cp:revision>
  <dcterms:created xsi:type="dcterms:W3CDTF">2026-07-24T05:19:00Z</dcterms:created>
  <dcterms:modified xsi:type="dcterms:W3CDTF">2026-08-06T00:11:00Z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eyJoZGlkIjoiYjVlZmU4ZWQ4Mjc2OGYwYzAwMTBiMzlmYzZmNDQzZjgiLCJ1c2VySWQiOiIxODAwMDQzNzgwIn0=</vt:lpwstr>
  </property>
  <property fmtid="{D5CDD505-2E9C-101B-9397-08002B2CF9AE}" pid="3" name="KSOProductBuildVer">
    <vt:lpwstr>2052-12.1.0.26899</vt:lpwstr>
  </property>
  <property fmtid="{D5CDD505-2E9C-101B-9397-08002B2CF9AE}" pid="4" name="ICV">
    <vt:lpwstr>015711A1711946A28ACFA3A72400F5C1_12</vt:lpwstr>
  </property>
</Properties>
</file>