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58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中国国际大学生创新大赛（2026）</w:t>
      </w:r>
    </w:p>
    <w:p w14:paraId="50CD57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校级决赛参赛项目信息修改申报表</w:t>
      </w:r>
    </w:p>
    <w:p w14:paraId="13B5082D">
      <w:pPr>
        <w:spacing w:after="80"/>
        <w:jc w:val="center"/>
      </w:pPr>
      <w:r>
        <w:rPr>
          <w:rFonts w:ascii="宋体" w:hAnsi="宋体" w:eastAsia="宋体"/>
          <w:color w:val="646464"/>
          <w:sz w:val="20"/>
        </w:rPr>
        <w:t>（本表用于校级决赛公示期间信息更正，须逐项如实填写）</w:t>
      </w:r>
    </w:p>
    <w:tbl>
      <w:tblPr>
        <w:tblStyle w:val="3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34"/>
        <w:gridCol w:w="590"/>
        <w:gridCol w:w="583"/>
        <w:gridCol w:w="929"/>
        <w:gridCol w:w="1512"/>
        <w:gridCol w:w="3024"/>
      </w:tblGrid>
      <w:tr w14:paraId="35099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9072" w:type="dxa"/>
            <w:gridSpan w:val="7"/>
            <w:shd w:val="clear" w:color="auto" w:fill="auto"/>
            <w:vAlign w:val="center"/>
          </w:tcPr>
          <w:p w14:paraId="04906C28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修改事项（请在对应项打"√"）</w:t>
            </w:r>
          </w:p>
        </w:tc>
      </w:tr>
      <w:tr w14:paraId="23F94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3C8C64B1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□ 项目名称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□ 赛道变更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□ 申报组别</w:t>
            </w:r>
          </w:p>
        </w:tc>
        <w:tc>
          <w:tcPr>
            <w:tcW w:w="3024" w:type="dxa"/>
            <w:gridSpan w:val="3"/>
            <w:shd w:val="clear" w:color="auto" w:fill="auto"/>
            <w:vAlign w:val="center"/>
          </w:tcPr>
          <w:p w14:paraId="5E14CD53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□ 项目负责人变更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□ 团队成员调整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□ 指导教师变更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4051A3C0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hint="eastAsia"/>
                <w:b w:val="0"/>
                <w:sz w:val="20"/>
                <w:highlight w:val="none"/>
                <w:lang w:eastAsia="zh-CN"/>
              </w:rPr>
              <w:t>□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 xml:space="preserve"> 其他：____________</w:t>
            </w:r>
          </w:p>
        </w:tc>
      </w:tr>
      <w:tr w14:paraId="73DBC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4D999B84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项目名称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（原公示信息）</w:t>
            </w:r>
          </w:p>
        </w:tc>
        <w:tc>
          <w:tcPr>
            <w:tcW w:w="6048" w:type="dxa"/>
            <w:gridSpan w:val="4"/>
            <w:shd w:val="clear" w:color="auto" w:fill="auto"/>
            <w:vAlign w:val="center"/>
          </w:tcPr>
          <w:p w14:paraId="6E6F33EF">
            <w:pPr>
              <w:spacing w:before="40" w:after="40"/>
              <w:jc w:val="left"/>
              <w:rPr>
                <w:highlight w:val="none"/>
              </w:rPr>
            </w:pPr>
          </w:p>
        </w:tc>
      </w:tr>
      <w:tr w14:paraId="754E9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040DFFAA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项目名称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（修改后）</w:t>
            </w:r>
          </w:p>
        </w:tc>
        <w:tc>
          <w:tcPr>
            <w:tcW w:w="6048" w:type="dxa"/>
            <w:gridSpan w:val="4"/>
            <w:shd w:val="clear" w:color="auto" w:fill="auto"/>
            <w:vAlign w:val="center"/>
          </w:tcPr>
          <w:p w14:paraId="6591F7D1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color w:val="969696"/>
                <w:sz w:val="18"/>
                <w:highlight w:val="none"/>
              </w:rPr>
              <w:t>如无修改请填"同上"</w:t>
            </w:r>
          </w:p>
        </w:tc>
      </w:tr>
      <w:tr w14:paraId="308A7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54C81FD7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推荐单位</w:t>
            </w:r>
          </w:p>
        </w:tc>
        <w:tc>
          <w:tcPr>
            <w:tcW w:w="3236" w:type="dxa"/>
            <w:gridSpan w:val="4"/>
            <w:shd w:val="clear" w:color="auto" w:fill="auto"/>
            <w:vAlign w:val="center"/>
          </w:tcPr>
          <w:p w14:paraId="532BCA4F">
            <w:pPr>
              <w:spacing w:before="40" w:after="40"/>
              <w:jc w:val="left"/>
              <w:rPr>
                <w:highlight w:val="none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14:paraId="0B50133A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原公示序号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4259B1CB">
            <w:pPr>
              <w:spacing w:before="40" w:after="40"/>
              <w:jc w:val="left"/>
              <w:rPr>
                <w:highlight w:val="none"/>
              </w:rPr>
            </w:pPr>
          </w:p>
        </w:tc>
      </w:tr>
      <w:tr w14:paraId="44A76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3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2A6F95A5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赛道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F0DC07">
            <w:pPr>
              <w:spacing w:before="40" w:after="40"/>
              <w:jc w:val="righ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原：</w:t>
            </w:r>
          </w:p>
        </w:tc>
        <w:tc>
          <w:tcPr>
            <w:tcW w:w="2102" w:type="dxa"/>
            <w:gridSpan w:val="3"/>
            <w:shd w:val="clear" w:color="auto" w:fill="auto"/>
            <w:vAlign w:val="center"/>
          </w:tcPr>
          <w:p w14:paraId="77B90617">
            <w:pPr>
              <w:spacing w:before="40" w:after="40"/>
              <w:jc w:val="left"/>
              <w:rPr>
                <w:highlight w:val="none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14:paraId="1A6F59F3">
            <w:pPr>
              <w:spacing w:before="40" w:after="40"/>
              <w:jc w:val="righ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修改后：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52EC94D3">
            <w:pPr>
              <w:spacing w:before="40" w:after="40"/>
              <w:jc w:val="left"/>
              <w:rPr>
                <w:highlight w:val="none"/>
              </w:rPr>
            </w:pPr>
          </w:p>
        </w:tc>
      </w:tr>
      <w:tr w14:paraId="11B24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3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7380345A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申报组别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FFA5F9">
            <w:pPr>
              <w:spacing w:before="40" w:after="40"/>
              <w:jc w:val="righ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原：</w:t>
            </w:r>
          </w:p>
        </w:tc>
        <w:tc>
          <w:tcPr>
            <w:tcW w:w="2102" w:type="dxa"/>
            <w:gridSpan w:val="3"/>
            <w:shd w:val="clear" w:color="auto" w:fill="auto"/>
            <w:vAlign w:val="center"/>
          </w:tcPr>
          <w:p w14:paraId="4F2A571A">
            <w:pPr>
              <w:spacing w:before="40" w:after="40"/>
              <w:jc w:val="left"/>
              <w:rPr>
                <w:highlight w:val="none"/>
              </w:rPr>
            </w:pPr>
          </w:p>
        </w:tc>
        <w:tc>
          <w:tcPr>
            <w:tcW w:w="1512" w:type="dxa"/>
            <w:shd w:val="clear" w:color="auto" w:fill="auto"/>
            <w:vAlign w:val="center"/>
          </w:tcPr>
          <w:p w14:paraId="198AF341">
            <w:pPr>
              <w:spacing w:before="40" w:after="40"/>
              <w:jc w:val="righ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修改后：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76695B48">
            <w:pPr>
              <w:spacing w:before="40" w:after="40"/>
              <w:jc w:val="left"/>
              <w:rPr>
                <w:highlight w:val="none"/>
              </w:rPr>
            </w:pPr>
          </w:p>
        </w:tc>
      </w:tr>
      <w:tr w14:paraId="5DAB0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72" w:type="dxa"/>
            <w:gridSpan w:val="7"/>
            <w:shd w:val="clear" w:color="auto" w:fill="auto"/>
            <w:vAlign w:val="center"/>
          </w:tcPr>
          <w:p w14:paraId="73977F51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hint="eastAsia"/>
                <w:b/>
                <w:sz w:val="20"/>
                <w:highlight w:val="none"/>
                <w:lang w:val="en-US" w:eastAsia="zh-CN"/>
              </w:rPr>
              <w:t>项目前五作者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信息（原公示信息）</w:t>
            </w:r>
          </w:p>
        </w:tc>
      </w:tr>
      <w:tr w14:paraId="5B5A7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0BAB38FF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序号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31CFDDFE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姓名</w:t>
            </w: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522B4A34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学号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143E8D1C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所在学院</w:t>
            </w:r>
          </w:p>
        </w:tc>
      </w:tr>
      <w:tr w14:paraId="5474A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4E6B5A8C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1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50CCFAE6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2517BD76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493C096A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7400C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77B9DD36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2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32BB0B0B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264CD849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07137BF4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7ECEC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6272DA14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3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25998A1E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3E448D09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7301D3A7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0B8A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4EA1698C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4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78A7EED5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018EBA67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2BE7C58E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0C668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13BAC7DB">
            <w:pPr>
              <w:spacing w:before="40" w:after="40"/>
              <w:jc w:val="center"/>
              <w:rPr>
                <w:rFonts w:hint="eastAsia" w:ascii="宋体" w:hAnsi="宋体" w:eastAsia="宋体"/>
                <w:b w:val="0"/>
                <w:sz w:val="20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sz w:val="20"/>
                <w:highlight w:val="none"/>
                <w:lang w:val="en-US" w:eastAsia="zh-CN"/>
              </w:rPr>
              <w:t>5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6A2D5870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44BAA7A4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02EFACB1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6D0B2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72" w:type="dxa"/>
            <w:gridSpan w:val="7"/>
            <w:shd w:val="clear" w:color="auto" w:fill="auto"/>
            <w:vAlign w:val="center"/>
          </w:tcPr>
          <w:p w14:paraId="324B184F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hint="eastAsia"/>
                <w:b/>
                <w:sz w:val="20"/>
                <w:highlight w:val="none"/>
                <w:lang w:val="en-US" w:eastAsia="zh-CN"/>
              </w:rPr>
              <w:t>项目前五作者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信息（修改后）  如无修改请填"同上"</w:t>
            </w:r>
          </w:p>
        </w:tc>
      </w:tr>
      <w:tr w14:paraId="7CCA8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6BBBFE22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序号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331362D2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姓名</w:t>
            </w: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62CD57ED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学号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5A69F42B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所在学院</w:t>
            </w:r>
          </w:p>
        </w:tc>
      </w:tr>
      <w:tr w14:paraId="4A77E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5DCA9312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1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32EF9B38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3B3B4446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1AE274BD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74273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2F22D0B3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2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5A19BDC7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52A5FD72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4F4B9198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2639C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0B2DA036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3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5B09DDCE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3C10329C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0180FFC9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09ED1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7D4447E0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4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17813E1E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354784E8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4FC6E8E2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577EE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198ADE1C">
            <w:pPr>
              <w:spacing w:before="40" w:after="40"/>
              <w:jc w:val="center"/>
              <w:rPr>
                <w:rFonts w:hint="eastAsia" w:ascii="宋体" w:hAnsi="宋体" w:eastAsia="宋体"/>
                <w:b w:val="0"/>
                <w:sz w:val="20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sz w:val="20"/>
                <w:highlight w:val="none"/>
                <w:lang w:val="en-US" w:eastAsia="zh-CN"/>
              </w:rPr>
              <w:t>5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757649EB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290FFAB3">
            <w:pPr>
              <w:spacing w:before="40" w:after="40"/>
              <w:jc w:val="center"/>
              <w:rPr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11E092ED">
            <w:pPr>
              <w:spacing w:before="40" w:after="40"/>
              <w:jc w:val="center"/>
              <w:rPr>
                <w:highlight w:val="none"/>
              </w:rPr>
            </w:pPr>
          </w:p>
        </w:tc>
      </w:tr>
      <w:tr w14:paraId="677B1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72" w:type="dxa"/>
            <w:gridSpan w:val="7"/>
            <w:tcBorders/>
            <w:shd w:val="clear" w:color="auto" w:fill="auto"/>
            <w:vAlign w:val="center"/>
          </w:tcPr>
          <w:p w14:paraId="625B2A70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hint="eastAsia"/>
                <w:b/>
                <w:sz w:val="20"/>
                <w:highlight w:val="none"/>
                <w:lang w:val="en-US" w:eastAsia="zh-CN"/>
              </w:rPr>
              <w:t>项目前三指导教师信息（原公示信息）</w:t>
            </w:r>
          </w:p>
        </w:tc>
      </w:tr>
      <w:tr w14:paraId="31C6E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25EA1528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序号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09C4B2C6">
            <w:pPr>
              <w:spacing w:before="40" w:after="40"/>
              <w:jc w:val="center"/>
              <w:rPr>
                <w:rFonts w:ascii="宋体" w:hAnsi="宋体" w:eastAsia="宋体"/>
                <w:b/>
                <w:sz w:val="20"/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姓名</w:t>
            </w: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79F7D3A5">
            <w:pPr>
              <w:spacing w:before="40" w:after="40"/>
              <w:jc w:val="center"/>
              <w:rPr>
                <w:rFonts w:ascii="宋体" w:hAnsi="宋体" w:eastAsia="宋体"/>
                <w:b/>
                <w:sz w:val="20"/>
                <w:highlight w:val="none"/>
              </w:rPr>
            </w:pPr>
            <w:r>
              <w:rPr>
                <w:rFonts w:hint="eastAsia"/>
                <w:b/>
                <w:sz w:val="20"/>
                <w:highlight w:val="none"/>
                <w:lang w:val="en-US" w:eastAsia="zh-CN"/>
              </w:rPr>
              <w:t>工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号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2ECF8B95">
            <w:pPr>
              <w:spacing w:before="40" w:after="40"/>
              <w:jc w:val="center"/>
              <w:rPr>
                <w:rFonts w:ascii="宋体" w:hAnsi="宋体" w:eastAsia="宋体"/>
                <w:b/>
                <w:sz w:val="20"/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所在学院</w:t>
            </w:r>
          </w:p>
        </w:tc>
      </w:tr>
      <w:tr w14:paraId="2F285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3E314EBB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1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15BBBDB9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475AFDE7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248C65A4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</w:tr>
      <w:tr w14:paraId="36627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2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0B3125FF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2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22355ADD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38C19AA5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378AA2BB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</w:tr>
      <w:tr w14:paraId="6B664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72C611C7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3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073F192C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4E302B6D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4EF6E67B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</w:tr>
      <w:tr w14:paraId="09EE2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72" w:type="dxa"/>
            <w:gridSpan w:val="7"/>
            <w:shd w:val="clear" w:color="auto" w:fill="auto"/>
            <w:vAlign w:val="center"/>
          </w:tcPr>
          <w:p w14:paraId="6C447077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hint="eastAsia"/>
                <w:b/>
                <w:sz w:val="20"/>
                <w:highlight w:val="none"/>
                <w:lang w:val="en-US" w:eastAsia="zh-CN"/>
              </w:rPr>
              <w:t>项目前三指导教师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信息（修改后）  如无修改请填"同上"</w:t>
            </w:r>
          </w:p>
        </w:tc>
      </w:tr>
      <w:tr w14:paraId="51DD8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374EA2B0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序号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34DC3C9F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姓名</w:t>
            </w: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70835B8C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hint="eastAsia"/>
                <w:b/>
                <w:sz w:val="20"/>
                <w:highlight w:val="none"/>
                <w:lang w:val="en-US" w:eastAsia="zh-CN"/>
              </w:rPr>
              <w:t>工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号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7474AE15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所在学院</w:t>
            </w:r>
          </w:p>
        </w:tc>
      </w:tr>
      <w:tr w14:paraId="5D075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76D9D284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1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282FCE6A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44130D6F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4AFFB298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</w:tr>
      <w:tr w14:paraId="1A590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33865199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2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7CA073C6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164A8909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0605BE95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</w:tr>
      <w:tr w14:paraId="02F23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" w:hRule="atLeast"/>
          <w:jc w:val="center"/>
        </w:trPr>
        <w:tc>
          <w:tcPr>
            <w:tcW w:w="1300" w:type="dxa"/>
            <w:shd w:val="clear" w:color="auto" w:fill="auto"/>
            <w:vAlign w:val="center"/>
          </w:tcPr>
          <w:p w14:paraId="6904A078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t>3</w:t>
            </w:r>
          </w:p>
        </w:tc>
        <w:tc>
          <w:tcPr>
            <w:tcW w:w="2307" w:type="dxa"/>
            <w:gridSpan w:val="3"/>
            <w:shd w:val="clear" w:color="auto" w:fill="auto"/>
            <w:vAlign w:val="center"/>
          </w:tcPr>
          <w:p w14:paraId="52E271E9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2441" w:type="dxa"/>
            <w:gridSpan w:val="2"/>
            <w:shd w:val="clear" w:color="auto" w:fill="auto"/>
            <w:vAlign w:val="center"/>
          </w:tcPr>
          <w:p w14:paraId="4E7FBA9B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14:paraId="5CDF1180">
            <w:pPr>
              <w:spacing w:before="40" w:after="40"/>
              <w:jc w:val="center"/>
              <w:rPr>
                <w:rFonts w:ascii="宋体" w:hAnsi="宋体" w:eastAsia="宋体"/>
                <w:b w:val="0"/>
                <w:sz w:val="20"/>
                <w:highlight w:val="none"/>
              </w:rPr>
            </w:pPr>
          </w:p>
        </w:tc>
      </w:tr>
      <w:tr w14:paraId="38001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349A0F8F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修改原因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及说明</w:t>
            </w:r>
          </w:p>
        </w:tc>
        <w:tc>
          <w:tcPr>
            <w:tcW w:w="6048" w:type="dxa"/>
            <w:gridSpan w:val="4"/>
            <w:shd w:val="clear" w:color="auto" w:fill="auto"/>
            <w:vAlign w:val="top"/>
          </w:tcPr>
          <w:p w14:paraId="3CEC55B0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（请详细说明修改原因，如赛道/组别变更须注明依据）</w:t>
            </w:r>
          </w:p>
        </w:tc>
      </w:tr>
      <w:tr w14:paraId="708D8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5B0A4C27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项目负责人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签字确认</w:t>
            </w:r>
          </w:p>
        </w:tc>
        <w:tc>
          <w:tcPr>
            <w:tcW w:w="6048" w:type="dxa"/>
            <w:gridSpan w:val="4"/>
            <w:shd w:val="clear" w:color="auto" w:fill="auto"/>
            <w:vAlign w:val="top"/>
          </w:tcPr>
          <w:p w14:paraId="6718DBA0">
            <w:pPr>
              <w:pStyle w:val="30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本人承诺以上所填信息真实、准确，如有不实之处，本人愿承担相应责任。</w:t>
            </w:r>
          </w:p>
          <w:p w14:paraId="454BBDD3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签名：                          日期：      年    月    日</w:t>
            </w:r>
          </w:p>
        </w:tc>
      </w:tr>
      <w:tr w14:paraId="0F90B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2C8A1D75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第一指导教师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签字确认</w:t>
            </w:r>
          </w:p>
        </w:tc>
        <w:tc>
          <w:tcPr>
            <w:tcW w:w="6048" w:type="dxa"/>
            <w:gridSpan w:val="4"/>
            <w:shd w:val="clear" w:color="auto" w:fill="auto"/>
            <w:vAlign w:val="top"/>
          </w:tcPr>
          <w:p w14:paraId="1245FF42">
            <w:pPr>
              <w:pStyle w:val="30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本人承诺：已审核以上信息修改内容，确认各项修改属实，同意报送。</w:t>
            </w:r>
          </w:p>
          <w:p w14:paraId="064444C8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签名：                          日期：      年    月    日</w:t>
            </w:r>
          </w:p>
        </w:tc>
      </w:tr>
      <w:tr w14:paraId="02D28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62894EFC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学院团委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审核意见</w:t>
            </w:r>
          </w:p>
        </w:tc>
        <w:tc>
          <w:tcPr>
            <w:tcW w:w="6048" w:type="dxa"/>
            <w:gridSpan w:val="4"/>
            <w:shd w:val="clear" w:color="auto" w:fill="auto"/>
            <w:vAlign w:val="top"/>
          </w:tcPr>
          <w:p w14:paraId="337B2267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经核实，以上修改信息属实，同意报送。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团委书记签名：                    （加盖学院团委公章）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 xml:space="preserve">          </w:t>
            </w:r>
            <w:r>
              <w:rPr>
                <w:rFonts w:hint="eastAsia"/>
                <w:b w:val="0"/>
                <w:sz w:val="20"/>
                <w:highlight w:val="none"/>
                <w:lang w:val="en-US" w:eastAsia="zh-CN"/>
              </w:rPr>
              <w:t xml:space="preserve">                      </w:t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日期：      年    月    日</w:t>
            </w:r>
          </w:p>
        </w:tc>
      </w:tr>
      <w:tr w14:paraId="4B4E5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24" w:type="dxa"/>
            <w:gridSpan w:val="3"/>
            <w:shd w:val="clear" w:color="auto" w:fill="auto"/>
            <w:vAlign w:val="center"/>
          </w:tcPr>
          <w:p w14:paraId="4FD042AD">
            <w:pPr>
              <w:spacing w:before="40" w:after="40"/>
              <w:jc w:val="center"/>
              <w:rPr>
                <w:highlight w:val="none"/>
              </w:rPr>
            </w:pPr>
            <w:r>
              <w:rPr>
                <w:rFonts w:ascii="宋体" w:hAnsi="宋体" w:eastAsia="宋体"/>
                <w:b/>
                <w:sz w:val="20"/>
                <w:highlight w:val="none"/>
              </w:rPr>
              <w:t>校团委</w:t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/>
                <w:sz w:val="20"/>
                <w:highlight w:val="none"/>
              </w:rPr>
              <w:t>审批意见</w:t>
            </w:r>
          </w:p>
        </w:tc>
        <w:tc>
          <w:tcPr>
            <w:tcW w:w="6048" w:type="dxa"/>
            <w:gridSpan w:val="4"/>
            <w:shd w:val="clear" w:color="auto" w:fill="auto"/>
            <w:vAlign w:val="top"/>
          </w:tcPr>
          <w:p w14:paraId="20E75530">
            <w:pPr>
              <w:spacing w:before="40" w:after="40"/>
              <w:jc w:val="left"/>
              <w:rPr>
                <w:rFonts w:ascii="宋体" w:hAnsi="宋体" w:eastAsia="宋体"/>
                <w:b w:val="0"/>
                <w:sz w:val="20"/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</w:p>
          <w:p w14:paraId="63360E06">
            <w:pPr>
              <w:spacing w:before="40" w:after="40"/>
              <w:jc w:val="left"/>
              <w:rPr>
                <w:highlight w:val="none"/>
              </w:rPr>
            </w:pPr>
            <w:r>
              <w:rPr>
                <w:rFonts w:ascii="宋体" w:hAnsi="宋体" w:eastAsia="宋体"/>
                <w:b w:val="0"/>
                <w:sz w:val="20"/>
                <w:highlight w:val="none"/>
              </w:rPr>
              <w:br w:type="textWrapping"/>
            </w:r>
            <w:r>
              <w:rPr>
                <w:rFonts w:ascii="宋体" w:hAnsi="宋体" w:eastAsia="宋体"/>
                <w:b w:val="0"/>
                <w:sz w:val="20"/>
                <w:highlight w:val="none"/>
              </w:rPr>
              <w:t>审批人签名：                    日期：      年    月    日</w:t>
            </w:r>
          </w:p>
        </w:tc>
      </w:tr>
    </w:tbl>
    <w:p w14:paraId="40FFA1EC"/>
    <w:p w14:paraId="1756C052">
      <w:pPr>
        <w:spacing w:before="120"/>
        <w:rPr>
          <w:rFonts w:ascii="黑体" w:hAnsi="黑体" w:eastAsia="黑体"/>
          <w:b/>
          <w:sz w:val="20"/>
        </w:rPr>
      </w:pPr>
      <w:r>
        <w:rPr>
          <w:rFonts w:ascii="黑体" w:hAnsi="黑体" w:eastAsia="黑体"/>
          <w:b/>
          <w:sz w:val="20"/>
        </w:rPr>
        <w:t>注意事项：</w:t>
      </w:r>
    </w:p>
    <w:p w14:paraId="2305769B">
      <w:pPr>
        <w:spacing w:after="40" w:line="320" w:lineRule="exact"/>
        <w:ind w:left="170"/>
      </w:pPr>
      <w:r>
        <w:rPr>
          <w:rFonts w:ascii="宋体" w:hAnsi="宋体" w:eastAsia="宋体"/>
          <w:sz w:val="19"/>
        </w:rPr>
        <w:t>1. 本表仅用于校级决赛公示期间的信息更正，材料</w:t>
      </w:r>
      <w:r>
        <w:rPr>
          <w:rFonts w:hint="eastAsia"/>
          <w:sz w:val="19"/>
          <w:lang w:val="en-US" w:eastAsia="zh-CN"/>
        </w:rPr>
        <w:t>须于</w:t>
      </w:r>
      <w:r>
        <w:rPr>
          <w:rFonts w:ascii="宋体" w:hAnsi="宋体" w:eastAsia="宋体"/>
          <w:sz w:val="19"/>
        </w:rPr>
        <w:t>7月1</w:t>
      </w:r>
      <w:r>
        <w:rPr>
          <w:rFonts w:hint="eastAsia"/>
          <w:sz w:val="19"/>
          <w:lang w:val="en-US" w:eastAsia="zh-CN"/>
        </w:rPr>
        <w:t>3</w:t>
      </w:r>
      <w:r>
        <w:rPr>
          <w:rFonts w:ascii="宋体" w:hAnsi="宋体" w:eastAsia="宋体"/>
          <w:sz w:val="19"/>
        </w:rPr>
        <w:t>日（周一）</w:t>
      </w:r>
      <w:r>
        <w:rPr>
          <w:rFonts w:hint="eastAsia"/>
          <w:sz w:val="19"/>
          <w:lang w:val="en-US" w:eastAsia="zh-CN"/>
        </w:rPr>
        <w:t>14:30-</w:t>
      </w:r>
      <w:r>
        <w:rPr>
          <w:rFonts w:ascii="宋体" w:hAnsi="宋体" w:eastAsia="宋体"/>
          <w:sz w:val="19"/>
        </w:rPr>
        <w:t>1</w:t>
      </w:r>
      <w:r>
        <w:rPr>
          <w:rFonts w:hint="eastAsia"/>
          <w:sz w:val="19"/>
          <w:lang w:val="en-US" w:eastAsia="zh-CN"/>
        </w:rPr>
        <w:t>6</w:t>
      </w:r>
      <w:r>
        <w:rPr>
          <w:rFonts w:ascii="宋体" w:hAnsi="宋体" w:eastAsia="宋体"/>
          <w:sz w:val="19"/>
        </w:rPr>
        <w:t>:00</w:t>
      </w:r>
      <w:r>
        <w:rPr>
          <w:rFonts w:hint="eastAsia" w:ascii="宋体" w:hAnsi="宋体" w:eastAsia="宋体" w:cstheme="minorBidi"/>
          <w:sz w:val="19"/>
          <w:szCs w:val="22"/>
          <w:lang w:val="en-US" w:eastAsia="zh" w:bidi="ar-SA"/>
        </w:rPr>
        <w:t>以学院为单位</w:t>
      </w:r>
      <w:r>
        <w:rPr>
          <w:rFonts w:hint="eastAsia" w:ascii="宋体" w:hAnsi="宋体" w:eastAsia="宋体" w:cstheme="minorBidi"/>
          <w:sz w:val="19"/>
          <w:szCs w:val="22"/>
          <w:lang w:val="en-US" w:eastAsia="zh-CN" w:bidi="ar-SA"/>
        </w:rPr>
        <w:t>统一报送至校团委创业实践部办公室</w:t>
      </w:r>
      <w:r>
        <w:rPr>
          <w:rFonts w:hint="eastAsia" w:ascii="宋体" w:hAnsi="宋体" w:eastAsia="宋体" w:cstheme="minorBidi"/>
          <w:sz w:val="19"/>
          <w:szCs w:val="22"/>
          <w:lang w:val="en-US" w:eastAsia="zh" w:bidi="ar-SA"/>
        </w:rPr>
        <w:t>（</w:t>
      </w:r>
      <w:r>
        <w:rPr>
          <w:rFonts w:hint="eastAsia" w:ascii="宋体" w:hAnsi="宋体" w:eastAsia="宋体" w:cstheme="minorBidi"/>
          <w:sz w:val="19"/>
          <w:szCs w:val="22"/>
          <w:lang w:val="en-US" w:eastAsia="zh-CN" w:bidi="ar-SA"/>
        </w:rPr>
        <w:t>启航活动中心359</w:t>
      </w:r>
      <w:r>
        <w:rPr>
          <w:rFonts w:hint="eastAsia" w:ascii="宋体" w:hAnsi="宋体" w:eastAsia="宋体" w:cstheme="minorBidi"/>
          <w:sz w:val="19"/>
          <w:szCs w:val="22"/>
          <w:lang w:val="en-US" w:eastAsia="zh" w:bidi="ar-SA"/>
        </w:rPr>
        <w:t>室）</w:t>
      </w:r>
      <w:r>
        <w:rPr>
          <w:rFonts w:hint="eastAsia"/>
          <w:sz w:val="19"/>
          <w:lang w:val="en-US" w:eastAsia="zh-CN"/>
        </w:rPr>
        <w:t>，</w:t>
      </w:r>
      <w:r>
        <w:rPr>
          <w:rFonts w:hint="default"/>
          <w:sz w:val="19"/>
          <w:lang w:val="en-US" w:eastAsia="zh-CN"/>
        </w:rPr>
        <w:t>逾期未提交视为信息无误，后续</w:t>
      </w:r>
      <w:r>
        <w:rPr>
          <w:rFonts w:hint="eastAsia"/>
          <w:sz w:val="19"/>
          <w:lang w:val="en-US" w:eastAsia="zh-CN"/>
        </w:rPr>
        <w:t>省赛、国赛等环节不可再次修改</w:t>
      </w:r>
      <w:r>
        <w:rPr>
          <w:rFonts w:hint="default"/>
          <w:sz w:val="19"/>
          <w:lang w:val="en-US" w:eastAsia="zh-CN"/>
        </w:rPr>
        <w:t>。</w:t>
      </w:r>
    </w:p>
    <w:p w14:paraId="0D5CE36A">
      <w:pPr>
        <w:spacing w:after="40" w:line="320" w:lineRule="exact"/>
        <w:ind w:left="170"/>
      </w:pPr>
      <w:r>
        <w:rPr>
          <w:rFonts w:ascii="宋体" w:hAnsi="宋体" w:eastAsia="宋体"/>
          <w:sz w:val="19"/>
        </w:rPr>
        <w:t>2. 项目负责人</w:t>
      </w:r>
      <w:r>
        <w:rPr>
          <w:rFonts w:hint="eastAsia"/>
          <w:sz w:val="19"/>
          <w:lang w:val="en-US" w:eastAsia="zh-CN"/>
        </w:rPr>
        <w:t>、</w:t>
      </w:r>
      <w:r>
        <w:rPr>
          <w:rFonts w:ascii="宋体" w:hAnsi="宋体" w:eastAsia="宋体"/>
          <w:sz w:val="19"/>
        </w:rPr>
        <w:t>第一指导教师</w:t>
      </w:r>
      <w:r>
        <w:rPr>
          <w:rFonts w:hint="eastAsia"/>
          <w:sz w:val="19"/>
          <w:lang w:val="en-US" w:eastAsia="zh-CN"/>
        </w:rPr>
        <w:t>和学院团委书记</w:t>
      </w:r>
      <w:r>
        <w:rPr>
          <w:rFonts w:ascii="宋体" w:hAnsi="宋体" w:eastAsia="宋体"/>
          <w:sz w:val="19"/>
        </w:rPr>
        <w:t>须亲笔签字确认，代签无效。</w:t>
      </w:r>
      <w:bookmarkStart w:id="0" w:name="_GoBack"/>
      <w:bookmarkEnd w:id="0"/>
    </w:p>
    <w:p w14:paraId="26284EB8">
      <w:pPr>
        <w:spacing w:after="40" w:line="320" w:lineRule="exact"/>
        <w:ind w:left="170"/>
      </w:pPr>
      <w:r>
        <w:rPr>
          <w:rFonts w:hint="eastAsia"/>
          <w:sz w:val="19"/>
          <w:lang w:val="en-US" w:eastAsia="zh-CN"/>
        </w:rPr>
        <w:t>3</w:t>
      </w:r>
      <w:r>
        <w:rPr>
          <w:rFonts w:ascii="宋体" w:hAnsi="宋体" w:eastAsia="宋体"/>
          <w:sz w:val="19"/>
        </w:rPr>
        <w:t>. 赛道或申报组别变更须经校团委审核批准，否则不予调整。</w:t>
      </w:r>
    </w:p>
    <w:p w14:paraId="1BC9096C">
      <w:pPr>
        <w:spacing w:after="40" w:line="320" w:lineRule="exact"/>
        <w:ind w:left="170"/>
      </w:pPr>
      <w:r>
        <w:rPr>
          <w:rFonts w:hint="eastAsia"/>
          <w:sz w:val="19"/>
          <w:lang w:val="en-US" w:eastAsia="zh-CN"/>
        </w:rPr>
        <w:t>4</w:t>
      </w:r>
      <w:r>
        <w:rPr>
          <w:rFonts w:ascii="宋体" w:hAnsi="宋体" w:eastAsia="宋体"/>
          <w:sz w:val="19"/>
        </w:rPr>
        <w:t>. 同一项目可一次修改多项信息，请逐项如实填写，如无修改请填"同上"或留空。</w:t>
      </w:r>
    </w:p>
    <w:p w14:paraId="4AE70F44">
      <w:pPr>
        <w:spacing w:after="40" w:line="320" w:lineRule="exact"/>
        <w:ind w:left="170"/>
        <w:rPr>
          <w:rFonts w:hint="eastAsia"/>
          <w:sz w:val="19"/>
          <w:lang w:val="en-US" w:eastAsia="zh-CN"/>
        </w:rPr>
      </w:pPr>
      <w:r>
        <w:rPr>
          <w:rFonts w:hint="eastAsia"/>
          <w:sz w:val="19"/>
          <w:lang w:val="en-US" w:eastAsia="zh-CN"/>
        </w:rPr>
        <w:t>5</w:t>
      </w:r>
      <w:r>
        <w:rPr>
          <w:rFonts w:ascii="宋体" w:hAnsi="宋体" w:eastAsia="宋体"/>
          <w:sz w:val="19"/>
        </w:rPr>
        <w:t>. 本表一式两份，学院团委留存一份，校团委存档一份。</w:t>
      </w:r>
    </w:p>
    <w:p w14:paraId="1CF3C0B1">
      <w:pPr>
        <w:spacing w:after="40" w:line="320" w:lineRule="exact"/>
        <w:ind w:left="170"/>
        <w:rPr>
          <w:rFonts w:hint="eastAsia" w:eastAsia="宋体"/>
          <w:lang w:val="en-US" w:eastAsia="zh-CN"/>
        </w:rPr>
      </w:pPr>
    </w:p>
    <w:sectPr>
      <w:pgSz w:w="11906" w:h="16838"/>
      <w:pgMar w:top="1134" w:right="1417" w:bottom="1134" w:left="1417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D5BFDC-5638-423C-8F34-2DE9807B9A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958A070-D407-440B-93D6-DA2141F2EDD2}"/>
  </w:font>
  <w:font w:name="楷体GB_2312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9625331"/>
    <w:rsid w:val="3526632E"/>
    <w:rsid w:val="6E41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宋体" w:hAnsi="宋体" w:eastAsia="宋体" w:cstheme="minorBidi"/>
      <w:sz w:val="24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3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Normal (Web)"/>
    <w:basedOn w:val="1"/>
    <w:semiHidden/>
    <w:unhideWhenUsed/>
    <w:qFormat/>
    <w:uiPriority w:val="99"/>
    <w:rPr>
      <w:sz w:val="24"/>
    </w:rPr>
  </w:style>
  <w:style w:type="paragraph" w:styleId="31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6">
    <w:name w:val="Light Shading Accent 1"/>
    <w:basedOn w:val="33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7">
    <w:name w:val="Light Shading Accent 2"/>
    <w:basedOn w:val="33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8">
    <w:name w:val="Light Shading Accent 3"/>
    <w:basedOn w:val="33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9">
    <w:name w:val="Light Shading Accent 4"/>
    <w:basedOn w:val="33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0">
    <w:name w:val="Light Shading Accent 5"/>
    <w:basedOn w:val="33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1">
    <w:name w:val="Light Shading Accent 6"/>
    <w:basedOn w:val="33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2">
    <w:name w:val="Light List"/>
    <w:basedOn w:val="33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3">
    <w:name w:val="Light List Accent 1"/>
    <w:basedOn w:val="33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4">
    <w:name w:val="Light List Accent 2"/>
    <w:basedOn w:val="33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5">
    <w:name w:val="Light List Accent 3"/>
    <w:basedOn w:val="33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6">
    <w:name w:val="Light List Accent 4"/>
    <w:basedOn w:val="33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7">
    <w:name w:val="Light List Accent 5"/>
    <w:basedOn w:val="33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8">
    <w:name w:val="Light List Accent 6"/>
    <w:basedOn w:val="33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9">
    <w:name w:val="Light Grid"/>
    <w:basedOn w:val="33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0">
    <w:name w:val="Light Grid Accent 1"/>
    <w:basedOn w:val="33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1">
    <w:name w:val="Light Grid Accent 2"/>
    <w:basedOn w:val="33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2">
    <w:name w:val="Light Grid Accent 3"/>
    <w:basedOn w:val="33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3">
    <w:name w:val="Light Grid Accent 4"/>
    <w:basedOn w:val="33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4">
    <w:name w:val="Light Grid Accent 5"/>
    <w:basedOn w:val="33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5">
    <w:name w:val="Light Grid Accent 6"/>
    <w:basedOn w:val="33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6">
    <w:name w:val="Medium Shading 1"/>
    <w:basedOn w:val="33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1">
    <w:name w:val="Medium List 1 Accen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2">
    <w:name w:val="Medium List 1 Accent 2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3">
    <w:name w:val="Medium List 1 Accent 3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4">
    <w:name w:val="Medium List 1 Accent 4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5">
    <w:name w:val="Medium List 1 Accent 5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6">
    <w:name w:val="Medium List 1 Accent 6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7">
    <w:name w:val="Medium Lis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5">
    <w:name w:val="Medium Grid 1 Accent 1"/>
    <w:basedOn w:val="33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6">
    <w:name w:val="Medium Grid 1 Accent 2"/>
    <w:basedOn w:val="33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7">
    <w:name w:val="Medium Grid 1 Accent 3"/>
    <w:basedOn w:val="33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8">
    <w:name w:val="Medium Grid 1 Accent 4"/>
    <w:basedOn w:val="33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9">
    <w:name w:val="Medium Grid 1 Accent 5"/>
    <w:basedOn w:val="33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0">
    <w:name w:val="Medium Grid 1 Accent 6"/>
    <w:basedOn w:val="33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9">
    <w:name w:val="Medium Grid 3 Accent 1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0">
    <w:name w:val="Medium Grid 3 Accent 2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1">
    <w:name w:val="Medium Grid 3 Accent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2">
    <w:name w:val="Medium Grid 3 Accent 4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3">
    <w:name w:val="Medium Grid 3 Accent 5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4">
    <w:name w:val="Medium Grid 3 Accent 6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5">
    <w:name w:val="Dark List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6">
    <w:name w:val="Dark List Accent 1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7">
    <w:name w:val="Dark List Accent 2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8">
    <w:name w:val="Dark List Accent 3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9">
    <w:name w:val="Dark List Accent 4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0">
    <w:name w:val="Dark List Accent 5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1">
    <w:name w:val="Dark List Accent 6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2">
    <w:name w:val="Colorful Shading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1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2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3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6">
    <w:name w:val="Colorful Shading Accent 4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5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6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List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0">
    <w:name w:val="Colorful List Accent 1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1">
    <w:name w:val="Colorful List Accent 2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2">
    <w:name w:val="Colorful List Accent 3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3">
    <w:name w:val="Colorful List Accent 4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4">
    <w:name w:val="Colorful List Accent 5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5">
    <w:name w:val="Colorful List Accent 6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6">
    <w:name w:val="Colorful Grid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7">
    <w:name w:val="Colorful Grid Accent 1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8">
    <w:name w:val="Colorful Grid Accent 2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9">
    <w:name w:val="Colorful Grid Accent 3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0">
    <w:name w:val="Colorful Grid Accent 4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1">
    <w:name w:val="Colorful Grid Accent 5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2">
    <w:name w:val="Colorful Grid Accent 6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4">
    <w:name w:val="Strong"/>
    <w:basedOn w:val="133"/>
    <w:qFormat/>
    <w:uiPriority w:val="22"/>
    <w:rPr>
      <w:b/>
      <w:bCs/>
    </w:rPr>
  </w:style>
  <w:style w:type="character" w:styleId="135">
    <w:name w:val="Emphasis"/>
    <w:basedOn w:val="133"/>
    <w:qFormat/>
    <w:uiPriority w:val="20"/>
    <w:rPr>
      <w:i/>
      <w:iCs/>
    </w:rPr>
  </w:style>
  <w:style w:type="character" w:customStyle="1" w:styleId="136">
    <w:name w:val="Header Char"/>
    <w:basedOn w:val="133"/>
    <w:link w:val="25"/>
    <w:qFormat/>
    <w:uiPriority w:val="99"/>
  </w:style>
  <w:style w:type="character" w:customStyle="1" w:styleId="137">
    <w:name w:val="Footer Char"/>
    <w:basedOn w:val="133"/>
    <w:link w:val="24"/>
    <w:qFormat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33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3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33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33"/>
    <w:link w:val="32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33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33"/>
    <w:link w:val="19"/>
    <w:qFormat/>
    <w:uiPriority w:val="99"/>
  </w:style>
  <w:style w:type="character" w:customStyle="1" w:styleId="146">
    <w:name w:val="Body Text 2 Char"/>
    <w:basedOn w:val="133"/>
    <w:link w:val="28"/>
    <w:qFormat/>
    <w:uiPriority w:val="99"/>
  </w:style>
  <w:style w:type="character" w:customStyle="1" w:styleId="147">
    <w:name w:val="Body Text 3 Char"/>
    <w:basedOn w:val="133"/>
    <w:link w:val="17"/>
    <w:uiPriority w:val="99"/>
    <w:rPr>
      <w:sz w:val="16"/>
      <w:szCs w:val="16"/>
    </w:rPr>
  </w:style>
  <w:style w:type="character" w:customStyle="1" w:styleId="148">
    <w:name w:val="Macro Text Char"/>
    <w:basedOn w:val="133"/>
    <w:link w:val="2"/>
    <w:qFormat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33"/>
    <w:link w:val="149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33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33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33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33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33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33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33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33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33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33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33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33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679</Characters>
  <Lines>0</Lines>
  <Paragraphs>0</Paragraphs>
  <TotalTime>6</TotalTime>
  <ScaleCrop>false</ScaleCrop>
  <LinksUpToDate>false</LinksUpToDate>
  <CharactersWithSpaces>890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氷桀</cp:lastModifiedBy>
  <dcterms:modified xsi:type="dcterms:W3CDTF">2026-07-10T03:37:55Z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eyJoZGlkIjoiMTFmYWFkNmJhZGQ5N2VkMGYwMzk2Y2I2NDNmYTY2ZDEiLCJ1c2VySWQiOiI3MzU1NTc0MjgifQ==</vt:lpwstr>
  </property>
  <property fmtid="{D5CDD505-2E9C-101B-9397-08002B2CF9AE}" pid="3" name="KSOProductBuildVer">
    <vt:lpwstr>2052-12.1.0.25222</vt:lpwstr>
  </property>
  <property fmtid="{D5CDD505-2E9C-101B-9397-08002B2CF9AE}" pid="4" name="ICV">
    <vt:lpwstr>6A077B0319A9473FA1A29A39FE4D1E0C_13</vt:lpwstr>
  </property>
</Properties>
</file>