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3BCB" w:rsidRDefault="00735459">
      <w:pPr>
        <w:pStyle w:val="a3"/>
        <w:spacing w:before="10"/>
      </w:pPr>
      <w:r>
        <w:rPr>
          <w:rFonts w:hint="eastAsia"/>
        </w:rPr>
        <w:t>附件1：</w:t>
      </w:r>
      <w:bookmarkStart w:id="0" w:name="_GoBack"/>
      <w:bookmarkEnd w:id="0"/>
    </w:p>
    <w:p w:rsidR="00C13BCB" w:rsidRDefault="00613422">
      <w:pPr>
        <w:spacing w:line="700" w:lineRule="exact"/>
        <w:jc w:val="center"/>
        <w:rPr>
          <w:kern w:val="2"/>
          <w:sz w:val="44"/>
          <w:szCs w:val="44"/>
          <w:lang w:val="en-US" w:bidi="ar-SA"/>
        </w:rPr>
      </w:pPr>
      <w:r>
        <w:rPr>
          <w:rFonts w:hint="eastAsia"/>
          <w:kern w:val="2"/>
          <w:sz w:val="44"/>
          <w:szCs w:val="44"/>
          <w:lang w:val="en-US" w:bidi="ar-SA"/>
        </w:rPr>
        <w:t xml:space="preserve"> </w:t>
      </w:r>
      <w:r>
        <w:rPr>
          <w:rFonts w:hint="eastAsia"/>
          <w:kern w:val="2"/>
          <w:sz w:val="44"/>
          <w:szCs w:val="44"/>
          <w:lang w:val="en-US" w:bidi="ar-SA"/>
        </w:rPr>
        <w:t>关于做好</w:t>
      </w:r>
      <w:r>
        <w:rPr>
          <w:rFonts w:hint="eastAsia"/>
          <w:kern w:val="2"/>
          <w:sz w:val="44"/>
          <w:szCs w:val="44"/>
          <w:lang w:val="en-US" w:bidi="ar-SA"/>
        </w:rPr>
        <w:t>201</w:t>
      </w:r>
      <w:r>
        <w:rPr>
          <w:rFonts w:hint="eastAsia"/>
          <w:kern w:val="2"/>
          <w:sz w:val="44"/>
          <w:szCs w:val="44"/>
          <w:lang w:val="en-US" w:bidi="ar-SA"/>
        </w:rPr>
        <w:t>9</w:t>
      </w:r>
      <w:r>
        <w:rPr>
          <w:rFonts w:hint="eastAsia"/>
          <w:kern w:val="2"/>
          <w:sz w:val="44"/>
          <w:szCs w:val="44"/>
          <w:lang w:val="en-US" w:bidi="ar-SA"/>
        </w:rPr>
        <w:t>年度</w:t>
      </w:r>
      <w:r>
        <w:rPr>
          <w:rFonts w:hint="eastAsia"/>
          <w:kern w:val="2"/>
          <w:sz w:val="44"/>
          <w:szCs w:val="44"/>
          <w:lang w:val="en-US" w:bidi="ar-SA"/>
        </w:rPr>
        <w:t>高校毕业生</w:t>
      </w:r>
    </w:p>
    <w:p w:rsidR="00C13BCB" w:rsidRDefault="00613422">
      <w:pPr>
        <w:spacing w:line="700" w:lineRule="exact"/>
        <w:jc w:val="center"/>
        <w:rPr>
          <w:kern w:val="2"/>
          <w:sz w:val="44"/>
          <w:szCs w:val="44"/>
          <w:lang w:val="en-US" w:bidi="ar-SA"/>
        </w:rPr>
      </w:pPr>
      <w:r>
        <w:rPr>
          <w:rFonts w:hint="eastAsia"/>
          <w:kern w:val="2"/>
          <w:sz w:val="44"/>
          <w:szCs w:val="44"/>
          <w:lang w:val="en-US" w:bidi="ar-SA"/>
        </w:rPr>
        <w:t>社保补贴发放工作的通知</w:t>
      </w:r>
    </w:p>
    <w:p w:rsidR="00C13BCB" w:rsidRDefault="00C13BCB">
      <w:pPr>
        <w:spacing w:line="700" w:lineRule="exact"/>
        <w:jc w:val="center"/>
        <w:rPr>
          <w:rFonts w:ascii="方正小标宋_GBK" w:eastAsia="方正小标宋_GBK" w:hAnsi="Times New Roman" w:cs="Times New Roman"/>
          <w:kern w:val="2"/>
          <w:sz w:val="44"/>
          <w:szCs w:val="44"/>
          <w:lang w:val="en-US" w:bidi="ar-SA"/>
        </w:rPr>
      </w:pPr>
    </w:p>
    <w:p w:rsidR="00C13BCB" w:rsidRDefault="00613422">
      <w:pPr>
        <w:pStyle w:val="a3"/>
        <w:ind w:left="291"/>
        <w:rPr>
          <w:rFonts w:ascii="仿宋" w:eastAsia="仿宋" w:hAnsi="仿宋" w:cs="仿宋"/>
        </w:rPr>
      </w:pPr>
      <w:r>
        <w:rPr>
          <w:rFonts w:ascii="仿宋" w:eastAsia="仿宋" w:hAnsi="仿宋" w:cs="仿宋" w:hint="eastAsia"/>
        </w:rPr>
        <w:t>各类小型微型企业：</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2"/>
        </w:rPr>
        <w:t>为落实《国务院关于进一步做好新形势下就业创业工作的意</w:t>
      </w:r>
      <w:r>
        <w:rPr>
          <w:rFonts w:ascii="仿宋" w:eastAsia="仿宋" w:hAnsi="仿宋" w:cs="仿宋" w:hint="eastAsia"/>
          <w:spacing w:val="-90"/>
        </w:rPr>
        <w:t>见</w:t>
      </w:r>
      <w:proofErr w:type="gramStart"/>
      <w:r>
        <w:rPr>
          <w:rFonts w:ascii="仿宋" w:eastAsia="仿宋" w:hAnsi="仿宋" w:cs="仿宋" w:hint="eastAsia"/>
          <w:spacing w:val="-90"/>
        </w:rPr>
        <w:t>》</w:t>
      </w:r>
      <w:proofErr w:type="gramEnd"/>
      <w:r>
        <w:rPr>
          <w:rFonts w:ascii="仿宋" w:eastAsia="仿宋" w:hAnsi="仿宋" w:cs="仿宋" w:hint="eastAsia"/>
        </w:rPr>
        <w:t>（</w:t>
      </w:r>
      <w:r>
        <w:rPr>
          <w:rFonts w:ascii="仿宋" w:eastAsia="仿宋" w:hAnsi="仿宋" w:cs="仿宋" w:hint="eastAsia"/>
          <w:spacing w:val="-3"/>
        </w:rPr>
        <w:t>国发〔</w:t>
      </w:r>
      <w:r>
        <w:rPr>
          <w:rFonts w:ascii="仿宋" w:eastAsia="仿宋" w:hAnsi="仿宋" w:cs="仿宋" w:hint="eastAsia"/>
        </w:rPr>
        <w:t>2015</w:t>
      </w:r>
      <w:r>
        <w:rPr>
          <w:rFonts w:ascii="仿宋" w:eastAsia="仿宋" w:hAnsi="仿宋" w:cs="仿宋" w:hint="eastAsia"/>
          <w:spacing w:val="-8"/>
        </w:rPr>
        <w:t>〕</w:t>
      </w:r>
      <w:r>
        <w:rPr>
          <w:rFonts w:ascii="仿宋" w:eastAsia="仿宋" w:hAnsi="仿宋" w:cs="仿宋" w:hint="eastAsia"/>
        </w:rPr>
        <w:t>23</w:t>
      </w:r>
      <w:r>
        <w:rPr>
          <w:rFonts w:ascii="仿宋" w:eastAsia="仿宋" w:hAnsi="仿宋" w:cs="仿宋" w:hint="eastAsia"/>
          <w:spacing w:val="-45"/>
        </w:rPr>
        <w:t xml:space="preserve"> </w:t>
      </w:r>
      <w:r>
        <w:rPr>
          <w:rFonts w:ascii="仿宋" w:eastAsia="仿宋" w:hAnsi="仿宋" w:cs="仿宋" w:hint="eastAsia"/>
          <w:spacing w:val="-45"/>
        </w:rPr>
        <w:t>号</w:t>
      </w:r>
      <w:r>
        <w:rPr>
          <w:rFonts w:ascii="仿宋" w:eastAsia="仿宋" w:hAnsi="仿宋" w:cs="仿宋" w:hint="eastAsia"/>
          <w:spacing w:val="-8"/>
        </w:rPr>
        <w:t>）</w:t>
      </w:r>
      <w:r>
        <w:rPr>
          <w:rFonts w:ascii="仿宋" w:eastAsia="仿宋" w:hAnsi="仿宋" w:cs="仿宋" w:hint="eastAsia"/>
          <w:spacing w:val="-3"/>
        </w:rPr>
        <w:t>和《黑龙江省人民政府关于进一步做</w:t>
      </w:r>
      <w:r>
        <w:rPr>
          <w:rFonts w:ascii="仿宋" w:eastAsia="仿宋" w:hAnsi="仿宋" w:cs="仿宋" w:hint="eastAsia"/>
          <w:spacing w:val="-13"/>
        </w:rPr>
        <w:t>好新形势下就业创业工作的实施意见》</w:t>
      </w:r>
      <w:r>
        <w:rPr>
          <w:rFonts w:ascii="仿宋" w:eastAsia="仿宋" w:hAnsi="仿宋" w:cs="仿宋" w:hint="eastAsia"/>
        </w:rPr>
        <w:t>（黑政发〔</w:t>
      </w:r>
      <w:r>
        <w:rPr>
          <w:rFonts w:ascii="仿宋" w:eastAsia="仿宋" w:hAnsi="仿宋" w:cs="仿宋" w:hint="eastAsia"/>
        </w:rPr>
        <w:t>2015</w:t>
      </w:r>
      <w:r>
        <w:rPr>
          <w:rFonts w:ascii="仿宋" w:eastAsia="仿宋" w:hAnsi="仿宋" w:cs="仿宋" w:hint="eastAsia"/>
        </w:rPr>
        <w:t>〕</w:t>
      </w:r>
      <w:r>
        <w:rPr>
          <w:rFonts w:ascii="仿宋" w:eastAsia="仿宋" w:hAnsi="仿宋" w:cs="仿宋" w:hint="eastAsia"/>
        </w:rPr>
        <w:t>21</w:t>
      </w:r>
      <w:r>
        <w:rPr>
          <w:rFonts w:ascii="仿宋" w:eastAsia="仿宋" w:hAnsi="仿宋" w:cs="仿宋" w:hint="eastAsia"/>
          <w:spacing w:val="-48"/>
        </w:rPr>
        <w:t xml:space="preserve"> </w:t>
      </w:r>
      <w:r>
        <w:rPr>
          <w:rFonts w:ascii="仿宋" w:eastAsia="仿宋" w:hAnsi="仿宋" w:cs="仿宋" w:hint="eastAsia"/>
          <w:spacing w:val="-48"/>
        </w:rPr>
        <w:t>号</w:t>
      </w:r>
      <w:r>
        <w:rPr>
          <w:rFonts w:ascii="仿宋" w:eastAsia="仿宋" w:hAnsi="仿宋" w:cs="仿宋" w:hint="eastAsia"/>
        </w:rPr>
        <w:t>）</w:t>
      </w:r>
      <w:r>
        <w:rPr>
          <w:rFonts w:ascii="仿宋" w:eastAsia="仿宋" w:hAnsi="仿宋" w:cs="仿宋" w:hint="eastAsia"/>
        </w:rPr>
        <w:t xml:space="preserve"> </w:t>
      </w:r>
      <w:r>
        <w:rPr>
          <w:rFonts w:ascii="仿宋" w:eastAsia="仿宋" w:hAnsi="仿宋" w:cs="仿宋" w:hint="eastAsia"/>
          <w:spacing w:val="-10"/>
        </w:rPr>
        <w:t>精神，进一步做好我市普通高等学校毕业生就业创业工作，对招</w:t>
      </w:r>
      <w:r>
        <w:rPr>
          <w:rFonts w:ascii="仿宋" w:eastAsia="仿宋" w:hAnsi="仿宋" w:cs="仿宋" w:hint="eastAsia"/>
          <w:spacing w:val="-10"/>
        </w:rPr>
        <w:t>用毕业年度高校毕业生，签订</w:t>
      </w:r>
      <w:r>
        <w:rPr>
          <w:rFonts w:ascii="仿宋" w:eastAsia="仿宋" w:hAnsi="仿宋" w:cs="仿宋" w:hint="eastAsia"/>
          <w:spacing w:val="-10"/>
        </w:rPr>
        <w:t xml:space="preserve"> 1 </w:t>
      </w:r>
      <w:r>
        <w:rPr>
          <w:rFonts w:ascii="仿宋" w:eastAsia="仿宋" w:hAnsi="仿宋" w:cs="仿宋" w:hint="eastAsia"/>
          <w:spacing w:val="-10"/>
        </w:rPr>
        <w:t>年以上劳动合同并按时足额缴纳社会保险费的各类小型微型企业给予企业社保补贴。现将高校毕业生社保补贴发放工作有关事宜通知如下：</w:t>
      </w:r>
    </w:p>
    <w:p w:rsidR="00C13BCB" w:rsidRDefault="00613422">
      <w:pPr>
        <w:pStyle w:val="a3"/>
        <w:numPr>
          <w:ilvl w:val="0"/>
          <w:numId w:val="1"/>
        </w:numPr>
        <w:spacing w:before="190" w:line="350" w:lineRule="auto"/>
        <w:ind w:left="291" w:right="271" w:firstLine="639"/>
        <w:jc w:val="both"/>
        <w:rPr>
          <w:rFonts w:ascii="黑体" w:eastAsia="黑体" w:hAnsi="黑体" w:cs="黑体"/>
          <w:spacing w:val="-10"/>
        </w:rPr>
      </w:pPr>
      <w:r>
        <w:rPr>
          <w:rFonts w:ascii="黑体" w:eastAsia="黑体" w:hAnsi="黑体" w:cs="黑体" w:hint="eastAsia"/>
          <w:spacing w:val="-10"/>
        </w:rPr>
        <w:t>企业认定</w:t>
      </w:r>
    </w:p>
    <w:p w:rsidR="00C13BCB" w:rsidRDefault="00613422">
      <w:pPr>
        <w:pStyle w:val="a3"/>
        <w:spacing w:before="190" w:line="350" w:lineRule="auto"/>
        <w:ind w:left="291" w:right="271" w:firstLine="639"/>
        <w:jc w:val="both"/>
        <w:rPr>
          <w:rFonts w:ascii="黑体" w:eastAsia="黑体" w:hAnsi="黑体" w:cs="黑体"/>
          <w:spacing w:val="-10"/>
        </w:rPr>
      </w:pPr>
      <w:r>
        <w:rPr>
          <w:rFonts w:ascii="仿宋" w:eastAsia="仿宋" w:hAnsi="仿宋" w:cs="仿宋" w:hint="eastAsia"/>
          <w:spacing w:val="-10"/>
        </w:rPr>
        <w:t>市工</w:t>
      </w:r>
      <w:proofErr w:type="gramStart"/>
      <w:r>
        <w:rPr>
          <w:rFonts w:ascii="仿宋" w:eastAsia="仿宋" w:hAnsi="仿宋" w:cs="仿宋" w:hint="eastAsia"/>
          <w:spacing w:val="-10"/>
        </w:rPr>
        <w:t>信委依据</w:t>
      </w:r>
      <w:proofErr w:type="gramEnd"/>
      <w:r>
        <w:rPr>
          <w:rFonts w:ascii="仿宋" w:eastAsia="仿宋" w:hAnsi="仿宋" w:cs="仿宋" w:hint="eastAsia"/>
          <w:spacing w:val="-10"/>
        </w:rPr>
        <w:t>《中小企业划型标准规定》（工信部联企业〔</w:t>
      </w:r>
      <w:r>
        <w:rPr>
          <w:rFonts w:ascii="仿宋" w:eastAsia="仿宋" w:hAnsi="仿宋" w:cs="仿宋" w:hint="eastAsia"/>
          <w:spacing w:val="-10"/>
        </w:rPr>
        <w:t>2011</w:t>
      </w:r>
      <w:r>
        <w:rPr>
          <w:rFonts w:ascii="仿宋" w:eastAsia="仿宋" w:hAnsi="仿宋" w:cs="仿宋" w:hint="eastAsia"/>
          <w:spacing w:val="-10"/>
        </w:rPr>
        <w:t>〕</w:t>
      </w:r>
      <w:r>
        <w:rPr>
          <w:rFonts w:ascii="仿宋" w:eastAsia="仿宋" w:hAnsi="仿宋" w:cs="仿宋" w:hint="eastAsia"/>
          <w:spacing w:val="-10"/>
        </w:rPr>
        <w:t xml:space="preserve">300 </w:t>
      </w:r>
      <w:r>
        <w:rPr>
          <w:rFonts w:ascii="仿宋" w:eastAsia="仿宋" w:hAnsi="仿宋" w:cs="仿宋" w:hint="eastAsia"/>
          <w:spacing w:val="-10"/>
        </w:rPr>
        <w:t>号）对申请企业进行小</w:t>
      </w:r>
      <w:proofErr w:type="gramStart"/>
      <w:r>
        <w:rPr>
          <w:rFonts w:ascii="仿宋" w:eastAsia="仿宋" w:hAnsi="仿宋" w:cs="仿宋" w:hint="eastAsia"/>
          <w:spacing w:val="-10"/>
        </w:rPr>
        <w:t>微企业</w:t>
      </w:r>
      <w:proofErr w:type="gramEnd"/>
      <w:r>
        <w:rPr>
          <w:rFonts w:ascii="仿宋" w:eastAsia="仿宋" w:hAnsi="仿宋" w:cs="仿宋" w:hint="eastAsia"/>
          <w:spacing w:val="-10"/>
        </w:rPr>
        <w:t>划型认定。</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rPr>
        <w:t>企业提供以下材料：</w:t>
      </w:r>
      <w:r>
        <w:rPr>
          <w:rFonts w:ascii="仿宋" w:eastAsia="仿宋" w:hAnsi="仿宋" w:cs="仿宋" w:hint="eastAsia"/>
          <w:spacing w:val="-10"/>
        </w:rPr>
        <w:t xml:space="preserve">     </w:t>
      </w:r>
    </w:p>
    <w:p w:rsidR="00C13BCB" w:rsidRDefault="00613422">
      <w:pPr>
        <w:pStyle w:val="a3"/>
        <w:spacing w:before="190" w:line="350" w:lineRule="auto"/>
        <w:ind w:right="271" w:firstLineChars="200" w:firstLine="600"/>
        <w:jc w:val="both"/>
        <w:rPr>
          <w:rFonts w:ascii="仿宋" w:eastAsia="仿宋" w:hAnsi="仿宋" w:cs="仿宋"/>
          <w:spacing w:val="-10"/>
        </w:rPr>
      </w:pPr>
      <w:r>
        <w:rPr>
          <w:rFonts w:ascii="仿宋" w:eastAsia="仿宋" w:hAnsi="仿宋" w:cs="仿宋" w:hint="eastAsia"/>
          <w:spacing w:val="-10"/>
        </w:rPr>
        <w:t xml:space="preserve">  1.</w:t>
      </w:r>
      <w:r>
        <w:rPr>
          <w:rFonts w:ascii="仿宋" w:eastAsia="仿宋" w:hAnsi="仿宋" w:cs="仿宋" w:hint="eastAsia"/>
          <w:spacing w:val="-10"/>
        </w:rPr>
        <w:t>小型微型企业认定申请表（见附件）；</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rPr>
        <w:t>2.</w:t>
      </w:r>
      <w:r>
        <w:rPr>
          <w:rFonts w:ascii="仿宋" w:eastAsia="仿宋" w:hAnsi="仿宋" w:cs="仿宋" w:hint="eastAsia"/>
          <w:spacing w:val="-10"/>
        </w:rPr>
        <w:t>企业营业执照副本；</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lang w:val="en-US"/>
        </w:rPr>
        <w:t>3</w:t>
      </w:r>
      <w:r>
        <w:rPr>
          <w:rFonts w:ascii="仿宋" w:eastAsia="仿宋" w:hAnsi="仿宋" w:cs="仿宋" w:hint="eastAsia"/>
          <w:spacing w:val="-10"/>
        </w:rPr>
        <w:t>.</w:t>
      </w:r>
      <w:r>
        <w:rPr>
          <w:rFonts w:ascii="仿宋" w:eastAsia="仿宋" w:hAnsi="仿宋" w:cs="仿宋" w:hint="eastAsia"/>
          <w:spacing w:val="-10"/>
        </w:rPr>
        <w:t>上年度企业缴纳养老保险台账；</w:t>
      </w:r>
    </w:p>
    <w:p w:rsidR="00C13BCB" w:rsidRDefault="00613422">
      <w:pPr>
        <w:pStyle w:val="a3"/>
        <w:spacing w:before="190" w:line="350" w:lineRule="auto"/>
        <w:ind w:right="271" w:firstLineChars="300" w:firstLine="900"/>
        <w:jc w:val="both"/>
        <w:rPr>
          <w:rFonts w:ascii="仿宋" w:eastAsia="仿宋" w:hAnsi="仿宋" w:cs="仿宋"/>
          <w:spacing w:val="-10"/>
        </w:rPr>
      </w:pPr>
      <w:r>
        <w:rPr>
          <w:rFonts w:ascii="仿宋" w:eastAsia="仿宋" w:hAnsi="仿宋" w:cs="仿宋" w:hint="eastAsia"/>
          <w:spacing w:val="-10"/>
          <w:lang w:val="en-US"/>
        </w:rPr>
        <w:lastRenderedPageBreak/>
        <w:t>4.</w:t>
      </w:r>
      <w:r>
        <w:rPr>
          <w:rFonts w:ascii="仿宋" w:eastAsia="仿宋" w:hAnsi="仿宋" w:cs="仿宋" w:hint="eastAsia"/>
          <w:spacing w:val="-10"/>
        </w:rPr>
        <w:t>上年度企业缴纳所得税上报的资产负债表，损益表（网上下载加盖企业公章）。</w:t>
      </w:r>
    </w:p>
    <w:p w:rsidR="00C13BCB" w:rsidRDefault="00613422">
      <w:pPr>
        <w:pStyle w:val="a3"/>
        <w:spacing w:before="190" w:line="350" w:lineRule="auto"/>
        <w:ind w:right="271" w:firstLineChars="300" w:firstLine="900"/>
        <w:jc w:val="both"/>
        <w:rPr>
          <w:rFonts w:ascii="仿宋" w:eastAsia="仿宋" w:hAnsi="仿宋" w:cs="仿宋"/>
          <w:spacing w:val="-10"/>
        </w:rPr>
      </w:pPr>
      <w:r>
        <w:rPr>
          <w:rFonts w:ascii="仿宋" w:eastAsia="仿宋" w:hAnsi="仿宋" w:cs="仿宋" w:hint="eastAsia"/>
          <w:spacing w:val="-10"/>
        </w:rPr>
        <w:t>哈尔滨市</w:t>
      </w:r>
      <w:proofErr w:type="gramStart"/>
      <w:r>
        <w:rPr>
          <w:rFonts w:ascii="仿宋" w:eastAsia="仿宋" w:hAnsi="仿宋" w:cs="仿宋" w:hint="eastAsia"/>
          <w:spacing w:val="-10"/>
        </w:rPr>
        <w:t>工信委中小企业</w:t>
      </w:r>
      <w:proofErr w:type="gramEnd"/>
      <w:r>
        <w:rPr>
          <w:rFonts w:ascii="仿宋" w:eastAsia="仿宋" w:hAnsi="仿宋" w:cs="仿宋" w:hint="eastAsia"/>
          <w:spacing w:val="-10"/>
        </w:rPr>
        <w:t>发展局（市政府办公大楼西配楼</w:t>
      </w:r>
      <w:r>
        <w:rPr>
          <w:rFonts w:ascii="仿宋" w:eastAsia="仿宋" w:hAnsi="仿宋" w:cs="仿宋" w:hint="eastAsia"/>
          <w:spacing w:val="-10"/>
          <w:lang w:val="en-US"/>
        </w:rPr>
        <w:t>461</w:t>
      </w:r>
      <w:r>
        <w:rPr>
          <w:rFonts w:ascii="仿宋" w:eastAsia="仿宋" w:hAnsi="仿宋" w:cs="仿宋" w:hint="eastAsia"/>
          <w:spacing w:val="-10"/>
        </w:rPr>
        <w:t xml:space="preserve"> </w:t>
      </w:r>
      <w:r>
        <w:rPr>
          <w:rFonts w:ascii="仿宋" w:eastAsia="仿宋" w:hAnsi="仿宋" w:cs="仿宋" w:hint="eastAsia"/>
          <w:spacing w:val="-10"/>
        </w:rPr>
        <w:t>室，电话：</w:t>
      </w:r>
      <w:r>
        <w:rPr>
          <w:rFonts w:ascii="仿宋" w:eastAsia="仿宋" w:hAnsi="仿宋" w:cs="仿宋" w:hint="eastAsia"/>
          <w:spacing w:val="-10"/>
        </w:rPr>
        <w:t>0451</w:t>
      </w:r>
      <w:r>
        <w:rPr>
          <w:rFonts w:ascii="仿宋" w:eastAsia="仿宋" w:hAnsi="仿宋" w:cs="仿宋" w:hint="eastAsia"/>
          <w:spacing w:val="-10"/>
        </w:rPr>
        <w:t>—</w:t>
      </w:r>
      <w:r>
        <w:rPr>
          <w:rFonts w:ascii="仿宋" w:eastAsia="仿宋" w:hAnsi="仿宋" w:cs="仿宋" w:hint="eastAsia"/>
          <w:spacing w:val="-10"/>
        </w:rPr>
        <w:t>867724</w:t>
      </w:r>
      <w:r>
        <w:rPr>
          <w:rFonts w:ascii="仿宋" w:eastAsia="仿宋" w:hAnsi="仿宋" w:cs="仿宋" w:hint="eastAsia"/>
          <w:spacing w:val="-10"/>
          <w:lang w:val="en-US"/>
        </w:rPr>
        <w:t>10</w:t>
      </w:r>
      <w:r>
        <w:rPr>
          <w:rFonts w:ascii="仿宋" w:eastAsia="仿宋" w:hAnsi="仿宋" w:cs="仿宋" w:hint="eastAsia"/>
          <w:spacing w:val="-10"/>
        </w:rPr>
        <w:t>）</w:t>
      </w:r>
    </w:p>
    <w:p w:rsidR="00C13BCB" w:rsidRDefault="00613422">
      <w:pPr>
        <w:pStyle w:val="a3"/>
        <w:spacing w:before="190" w:line="350" w:lineRule="auto"/>
        <w:ind w:left="291" w:right="271" w:firstLine="639"/>
        <w:jc w:val="both"/>
        <w:rPr>
          <w:rFonts w:ascii="黑体" w:eastAsia="黑体" w:hAnsi="黑体" w:cs="黑体"/>
          <w:spacing w:val="-10"/>
        </w:rPr>
      </w:pPr>
      <w:r>
        <w:rPr>
          <w:rFonts w:ascii="黑体" w:eastAsia="黑体" w:hAnsi="黑体" w:cs="黑体" w:hint="eastAsia"/>
          <w:spacing w:val="-10"/>
        </w:rPr>
        <w:t>二、补贴对象</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rPr>
        <w:t>对新招</w:t>
      </w:r>
      <w:proofErr w:type="gramStart"/>
      <w:r>
        <w:rPr>
          <w:rFonts w:ascii="仿宋" w:eastAsia="仿宋" w:hAnsi="仿宋" w:cs="仿宋" w:hint="eastAsia"/>
          <w:spacing w:val="-10"/>
        </w:rPr>
        <w:t>用毕业</w:t>
      </w:r>
      <w:proofErr w:type="gramEnd"/>
      <w:r>
        <w:rPr>
          <w:rFonts w:ascii="仿宋" w:eastAsia="仿宋" w:hAnsi="仿宋" w:cs="仿宋" w:hint="eastAsia"/>
          <w:spacing w:val="-10"/>
        </w:rPr>
        <w:t>年度高校毕业生，签订</w:t>
      </w:r>
      <w:r>
        <w:rPr>
          <w:rFonts w:ascii="仿宋" w:eastAsia="仿宋" w:hAnsi="仿宋" w:cs="仿宋" w:hint="eastAsia"/>
          <w:spacing w:val="-10"/>
        </w:rPr>
        <w:t xml:space="preserve"> 1 </w:t>
      </w:r>
      <w:r>
        <w:rPr>
          <w:rFonts w:ascii="仿宋" w:eastAsia="仿宋" w:hAnsi="仿宋" w:cs="仿宋" w:hint="eastAsia"/>
          <w:spacing w:val="-10"/>
        </w:rPr>
        <w:t>年以上劳动合同并按时足额缴纳社会保险费的小型微型企业，按其为新招</w:t>
      </w:r>
      <w:proofErr w:type="gramStart"/>
      <w:r>
        <w:rPr>
          <w:rFonts w:ascii="仿宋" w:eastAsia="仿宋" w:hAnsi="仿宋" w:cs="仿宋" w:hint="eastAsia"/>
          <w:spacing w:val="-10"/>
        </w:rPr>
        <w:t>用毕业</w:t>
      </w:r>
      <w:proofErr w:type="gramEnd"/>
      <w:r>
        <w:rPr>
          <w:rFonts w:ascii="仿宋" w:eastAsia="仿宋" w:hAnsi="仿宋" w:cs="仿宋" w:hint="eastAsia"/>
          <w:spacing w:val="-10"/>
        </w:rPr>
        <w:t>年度高校毕业生实际缴纳的基本养老保险费、基本医疗保险费、失业保险费、工伤保险费、生育保险费给予补贴（不含个人应缴部分和其他社会保险费）。</w:t>
      </w:r>
    </w:p>
    <w:p w:rsidR="00C13BCB" w:rsidRDefault="00613422">
      <w:pPr>
        <w:pStyle w:val="a3"/>
        <w:spacing w:before="190" w:line="350" w:lineRule="auto"/>
        <w:ind w:left="291" w:right="271" w:firstLine="639"/>
        <w:jc w:val="both"/>
        <w:rPr>
          <w:rFonts w:ascii="黑体" w:eastAsia="黑体" w:hAnsi="黑体" w:cs="黑体"/>
          <w:spacing w:val="-10"/>
        </w:rPr>
      </w:pPr>
      <w:r>
        <w:rPr>
          <w:rFonts w:ascii="黑体" w:eastAsia="黑体" w:hAnsi="黑体" w:cs="黑体" w:hint="eastAsia"/>
          <w:spacing w:val="-10"/>
        </w:rPr>
        <w:t>三、补贴方式</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rPr>
        <w:t>先缴后补，小</w:t>
      </w:r>
      <w:proofErr w:type="gramStart"/>
      <w:r>
        <w:rPr>
          <w:rFonts w:ascii="仿宋" w:eastAsia="仿宋" w:hAnsi="仿宋" w:cs="仿宋" w:hint="eastAsia"/>
          <w:spacing w:val="-10"/>
        </w:rPr>
        <w:t>微企业</w:t>
      </w:r>
      <w:proofErr w:type="gramEnd"/>
      <w:r>
        <w:rPr>
          <w:rFonts w:ascii="仿宋" w:eastAsia="仿宋" w:hAnsi="仿宋" w:cs="仿宋" w:hint="eastAsia"/>
          <w:spacing w:val="-10"/>
        </w:rPr>
        <w:t>需为高校毕业生缴满一年</w:t>
      </w:r>
      <w:proofErr w:type="gramStart"/>
      <w:r>
        <w:rPr>
          <w:rFonts w:ascii="仿宋" w:eastAsia="仿宋" w:hAnsi="仿宋" w:cs="仿宋" w:hint="eastAsia"/>
          <w:spacing w:val="-10"/>
        </w:rPr>
        <w:t>五险后方</w:t>
      </w:r>
      <w:proofErr w:type="gramEnd"/>
      <w:r>
        <w:rPr>
          <w:rFonts w:ascii="仿宋" w:eastAsia="仿宋" w:hAnsi="仿宋" w:cs="仿宋" w:hint="eastAsia"/>
          <w:spacing w:val="-10"/>
        </w:rPr>
        <w:t>可申领补贴。</w:t>
      </w:r>
    </w:p>
    <w:p w:rsidR="00C13BCB" w:rsidRDefault="00613422">
      <w:pPr>
        <w:pStyle w:val="a3"/>
        <w:spacing w:before="190" w:line="350" w:lineRule="auto"/>
        <w:ind w:left="291" w:right="271" w:firstLine="639"/>
        <w:jc w:val="both"/>
        <w:rPr>
          <w:rFonts w:ascii="黑体" w:eastAsia="黑体" w:hAnsi="黑体" w:cs="黑体"/>
          <w:spacing w:val="-10"/>
        </w:rPr>
      </w:pPr>
      <w:r>
        <w:rPr>
          <w:rFonts w:ascii="黑体" w:eastAsia="黑体" w:hAnsi="黑体" w:cs="黑体" w:hint="eastAsia"/>
          <w:spacing w:val="-10"/>
        </w:rPr>
        <w:t>四、办理要件</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lang w:val="en-US"/>
        </w:rPr>
        <w:t>1</w:t>
      </w:r>
      <w:r>
        <w:rPr>
          <w:rFonts w:ascii="仿宋" w:eastAsia="仿宋" w:hAnsi="仿宋" w:cs="仿宋" w:hint="eastAsia"/>
          <w:spacing w:val="-10"/>
        </w:rPr>
        <w:t>.</w:t>
      </w:r>
      <w:r>
        <w:rPr>
          <w:rFonts w:ascii="仿宋" w:eastAsia="仿宋" w:hAnsi="仿宋" w:cs="仿宋" w:hint="eastAsia"/>
          <w:spacing w:val="-10"/>
        </w:rPr>
        <w:t>企业营业执照；</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lang w:val="en-US"/>
        </w:rPr>
        <w:t>2</w:t>
      </w:r>
      <w:r>
        <w:rPr>
          <w:rFonts w:ascii="仿宋" w:eastAsia="仿宋" w:hAnsi="仿宋" w:cs="仿宋" w:hint="eastAsia"/>
          <w:spacing w:val="-10"/>
        </w:rPr>
        <w:t>.</w:t>
      </w:r>
      <w:r>
        <w:rPr>
          <w:rFonts w:ascii="仿宋" w:eastAsia="仿宋" w:hAnsi="仿宋" w:cs="仿宋" w:hint="eastAsia"/>
          <w:spacing w:val="-10"/>
        </w:rPr>
        <w:t>《用人单位劳动合同签订信息备案册》（加盖单位公章）；</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lang w:val="en-US"/>
        </w:rPr>
        <w:t>3</w:t>
      </w:r>
      <w:r>
        <w:rPr>
          <w:rFonts w:ascii="仿宋" w:eastAsia="仿宋" w:hAnsi="仿宋" w:cs="仿宋" w:hint="eastAsia"/>
          <w:spacing w:val="-10"/>
        </w:rPr>
        <w:t>.</w:t>
      </w:r>
      <w:r>
        <w:rPr>
          <w:rFonts w:ascii="仿宋" w:eastAsia="仿宋" w:hAnsi="仿宋" w:cs="仿宋" w:hint="eastAsia"/>
          <w:spacing w:val="-10"/>
        </w:rPr>
        <w:t>已招用毕业年度高校毕业生居民身份证；</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lang w:val="en-US"/>
        </w:rPr>
        <w:t>4</w:t>
      </w:r>
      <w:r>
        <w:rPr>
          <w:rFonts w:ascii="仿宋" w:eastAsia="仿宋" w:hAnsi="仿宋" w:cs="仿宋" w:hint="eastAsia"/>
          <w:spacing w:val="-10"/>
        </w:rPr>
        <w:t>.</w:t>
      </w:r>
      <w:r>
        <w:rPr>
          <w:rFonts w:ascii="仿宋" w:eastAsia="仿宋" w:hAnsi="仿宋" w:cs="仿宋" w:hint="eastAsia"/>
          <w:spacing w:val="-10"/>
        </w:rPr>
        <w:t>已招用毕业年度高校毕业生毕业证；</w:t>
      </w:r>
    </w:p>
    <w:p w:rsidR="00C13BCB" w:rsidRDefault="00613422">
      <w:pPr>
        <w:pStyle w:val="a3"/>
        <w:spacing w:before="190" w:line="350" w:lineRule="auto"/>
        <w:ind w:left="291" w:right="271" w:firstLine="639"/>
        <w:jc w:val="both"/>
        <w:rPr>
          <w:rFonts w:ascii="仿宋" w:eastAsia="仿宋" w:hAnsi="仿宋" w:cs="仿宋"/>
          <w:spacing w:val="-10"/>
          <w:lang w:val="en-US"/>
        </w:rPr>
      </w:pPr>
      <w:r>
        <w:rPr>
          <w:rFonts w:ascii="仿宋" w:eastAsia="仿宋" w:hAnsi="仿宋" w:cs="仿宋" w:hint="eastAsia"/>
          <w:spacing w:val="-10"/>
          <w:lang w:val="en-US"/>
        </w:rPr>
        <w:t>5.</w:t>
      </w:r>
      <w:r>
        <w:rPr>
          <w:rFonts w:ascii="仿宋" w:eastAsia="仿宋" w:hAnsi="仿宋" w:cs="仿宋" w:hint="eastAsia"/>
          <w:spacing w:val="-10"/>
          <w:lang w:val="en-US"/>
        </w:rPr>
        <w:t>职工基本养老保险缴费流水情况表；</w:t>
      </w:r>
    </w:p>
    <w:p w:rsidR="00C13BCB" w:rsidRDefault="00613422">
      <w:pPr>
        <w:pStyle w:val="a3"/>
        <w:spacing w:before="190" w:line="350" w:lineRule="auto"/>
        <w:ind w:left="291" w:right="271" w:firstLine="639"/>
        <w:jc w:val="both"/>
        <w:rPr>
          <w:rFonts w:ascii="仿宋" w:eastAsia="仿宋" w:hAnsi="仿宋" w:cs="仿宋"/>
          <w:spacing w:val="-10"/>
          <w:lang w:val="en-US"/>
        </w:rPr>
      </w:pPr>
      <w:r>
        <w:rPr>
          <w:rFonts w:ascii="仿宋" w:eastAsia="仿宋" w:hAnsi="仿宋" w:cs="仿宋" w:hint="eastAsia"/>
          <w:spacing w:val="-10"/>
          <w:lang w:val="en-US"/>
        </w:rPr>
        <w:t>6.</w:t>
      </w:r>
      <w:r>
        <w:rPr>
          <w:rFonts w:ascii="仿宋" w:eastAsia="仿宋" w:hAnsi="仿宋" w:cs="仿宋" w:hint="eastAsia"/>
          <w:spacing w:val="-10"/>
          <w:lang w:val="en-US"/>
        </w:rPr>
        <w:t>哈尔滨市医疗、工伤、生育保险个人缴费情况明细表；</w:t>
      </w:r>
    </w:p>
    <w:p w:rsidR="00C13BCB" w:rsidRDefault="00613422">
      <w:pPr>
        <w:pStyle w:val="a3"/>
        <w:spacing w:before="190" w:line="350" w:lineRule="auto"/>
        <w:ind w:left="291" w:right="271" w:firstLine="639"/>
        <w:jc w:val="both"/>
        <w:rPr>
          <w:rFonts w:ascii="仿宋" w:eastAsia="仿宋" w:hAnsi="仿宋" w:cs="仿宋"/>
          <w:spacing w:val="-10"/>
        </w:rPr>
      </w:pPr>
      <w:r>
        <w:rPr>
          <w:rFonts w:ascii="仿宋" w:eastAsia="仿宋" w:hAnsi="仿宋" w:cs="仿宋" w:hint="eastAsia"/>
          <w:spacing w:val="-10"/>
          <w:lang w:val="en-US"/>
        </w:rPr>
        <w:t>7</w:t>
      </w:r>
      <w:r>
        <w:rPr>
          <w:rFonts w:ascii="仿宋" w:eastAsia="仿宋" w:hAnsi="仿宋" w:cs="仿宋" w:hint="eastAsia"/>
          <w:spacing w:val="-10"/>
        </w:rPr>
        <w:t>.</w:t>
      </w:r>
      <w:r>
        <w:rPr>
          <w:rFonts w:ascii="仿宋" w:eastAsia="仿宋" w:hAnsi="仿宋" w:cs="仿宋" w:hint="eastAsia"/>
          <w:spacing w:val="-10"/>
        </w:rPr>
        <w:t>小型微型企业认定申请表；</w:t>
      </w:r>
    </w:p>
    <w:p w:rsidR="00C13BCB" w:rsidRDefault="00613422">
      <w:pPr>
        <w:pStyle w:val="a3"/>
        <w:spacing w:before="190" w:line="350" w:lineRule="auto"/>
        <w:ind w:left="291" w:right="271" w:firstLine="639"/>
        <w:jc w:val="both"/>
        <w:rPr>
          <w:rFonts w:ascii="黑体" w:eastAsia="黑体" w:hAnsi="黑体" w:cs="黑体"/>
          <w:spacing w:val="-10"/>
        </w:rPr>
      </w:pPr>
      <w:r>
        <w:rPr>
          <w:rFonts w:ascii="黑体" w:eastAsia="黑体" w:hAnsi="黑体" w:cs="黑体" w:hint="eastAsia"/>
          <w:spacing w:val="-10"/>
        </w:rPr>
        <w:t>五、办理程序</w:t>
      </w:r>
    </w:p>
    <w:p w:rsidR="00C13BCB" w:rsidRDefault="00613422">
      <w:pPr>
        <w:pStyle w:val="a3"/>
        <w:spacing w:before="190" w:line="350" w:lineRule="auto"/>
        <w:ind w:left="291" w:right="271" w:firstLine="639"/>
        <w:jc w:val="both"/>
        <w:rPr>
          <w:rFonts w:ascii="仿宋" w:eastAsia="仿宋" w:hAnsi="仿宋" w:cs="仿宋"/>
          <w:spacing w:val="-10"/>
          <w:lang w:val="en-US"/>
        </w:rPr>
      </w:pPr>
      <w:r>
        <w:rPr>
          <w:rFonts w:ascii="仿宋" w:eastAsia="仿宋" w:hAnsi="仿宋" w:cs="仿宋" w:hint="eastAsia"/>
          <w:spacing w:val="-10"/>
          <w:lang w:val="en-US"/>
        </w:rPr>
        <w:t>符合条件的小</w:t>
      </w:r>
      <w:proofErr w:type="gramStart"/>
      <w:r>
        <w:rPr>
          <w:rFonts w:ascii="仿宋" w:eastAsia="仿宋" w:hAnsi="仿宋" w:cs="仿宋" w:hint="eastAsia"/>
          <w:spacing w:val="-10"/>
          <w:lang w:val="en-US"/>
        </w:rPr>
        <w:t>微企业</w:t>
      </w:r>
      <w:proofErr w:type="gramEnd"/>
      <w:r>
        <w:rPr>
          <w:rFonts w:ascii="仿宋" w:eastAsia="仿宋" w:hAnsi="仿宋" w:cs="仿宋" w:hint="eastAsia"/>
          <w:spacing w:val="-10"/>
          <w:lang w:val="en-US"/>
        </w:rPr>
        <w:t>需向市人才服务局高校毕业生就业指导服务处申请企业账号，然后登陆哈尔滨人才网（</w:t>
      </w:r>
      <w:r>
        <w:rPr>
          <w:rFonts w:ascii="仿宋" w:eastAsia="仿宋" w:hAnsi="仿宋" w:cs="仿宋" w:hint="eastAsia"/>
          <w:spacing w:val="-10"/>
          <w:lang w:val="en-US"/>
        </w:rPr>
        <w:t>http://www.hrbrc.org.cn/</w:t>
      </w:r>
      <w:r>
        <w:rPr>
          <w:rFonts w:ascii="仿宋" w:eastAsia="仿宋" w:hAnsi="仿宋" w:cs="仿宋" w:hint="eastAsia"/>
          <w:spacing w:val="-10"/>
          <w:lang w:val="en-US"/>
        </w:rPr>
        <w:t>），直接在网上办事大厅“大学生就业创业服务”窗口进行申报。</w:t>
      </w:r>
    </w:p>
    <w:p w:rsidR="00C13BCB" w:rsidRDefault="00613422">
      <w:pPr>
        <w:pStyle w:val="a3"/>
        <w:numPr>
          <w:ilvl w:val="0"/>
          <w:numId w:val="2"/>
        </w:numPr>
        <w:spacing w:before="190" w:line="350" w:lineRule="auto"/>
        <w:ind w:left="291" w:right="271" w:firstLine="639"/>
        <w:jc w:val="both"/>
        <w:rPr>
          <w:rFonts w:ascii="仿宋" w:eastAsia="仿宋" w:hAnsi="仿宋" w:cs="仿宋"/>
          <w:spacing w:val="-10"/>
          <w:lang w:val="en-US"/>
        </w:rPr>
      </w:pPr>
      <w:r>
        <w:rPr>
          <w:rFonts w:ascii="仿宋" w:eastAsia="仿宋" w:hAnsi="仿宋" w:cs="仿宋" w:hint="eastAsia"/>
          <w:spacing w:val="-10"/>
          <w:lang w:val="en-US"/>
        </w:rPr>
        <w:t>在“小微企业管理”菜单中点击“企业信息”进行完善，确保提交的养老、医疗、失业、工伤、生育账号是准确的。</w:t>
      </w:r>
    </w:p>
    <w:p w:rsidR="00C13BCB" w:rsidRDefault="00613422">
      <w:pPr>
        <w:pStyle w:val="a3"/>
        <w:numPr>
          <w:ilvl w:val="0"/>
          <w:numId w:val="2"/>
        </w:numPr>
        <w:spacing w:before="190" w:line="350" w:lineRule="auto"/>
        <w:ind w:left="291" w:right="271" w:firstLine="639"/>
        <w:jc w:val="both"/>
        <w:rPr>
          <w:rFonts w:ascii="仿宋" w:eastAsia="仿宋" w:hAnsi="仿宋" w:cs="仿宋"/>
          <w:spacing w:val="-10"/>
          <w:lang w:val="en-US"/>
        </w:rPr>
      </w:pPr>
      <w:r>
        <w:rPr>
          <w:rFonts w:ascii="仿宋" w:eastAsia="仿宋" w:hAnsi="仿宋" w:cs="仿宋" w:hint="eastAsia"/>
          <w:spacing w:val="-10"/>
          <w:lang w:val="en-US"/>
        </w:rPr>
        <w:t>在“人员管理”菜单中点击增员，按要求上</w:t>
      </w:r>
      <w:proofErr w:type="gramStart"/>
      <w:r>
        <w:rPr>
          <w:rFonts w:ascii="仿宋" w:eastAsia="仿宋" w:hAnsi="仿宋" w:cs="仿宋" w:hint="eastAsia"/>
          <w:spacing w:val="-10"/>
          <w:lang w:val="en-US"/>
        </w:rPr>
        <w:t>传办理</w:t>
      </w:r>
      <w:proofErr w:type="gramEnd"/>
      <w:r>
        <w:rPr>
          <w:rFonts w:ascii="仿宋" w:eastAsia="仿宋" w:hAnsi="仿宋" w:cs="仿宋" w:hint="eastAsia"/>
          <w:spacing w:val="-10"/>
          <w:lang w:val="en-US"/>
        </w:rPr>
        <w:t>要件。市人才服务局高校毕业生就业指导服务处工作人员接到申请后，在网上审核，经审核合格的给予通过。经审核不合格的，会在系统中说明不合格原因。</w:t>
      </w:r>
    </w:p>
    <w:p w:rsidR="00C13BCB" w:rsidRDefault="00613422">
      <w:pPr>
        <w:pStyle w:val="a3"/>
        <w:numPr>
          <w:ilvl w:val="0"/>
          <w:numId w:val="2"/>
        </w:numPr>
        <w:spacing w:before="190" w:line="350" w:lineRule="auto"/>
        <w:ind w:left="291" w:right="271" w:firstLine="639"/>
        <w:jc w:val="both"/>
        <w:rPr>
          <w:rFonts w:ascii="仿宋" w:eastAsia="仿宋" w:hAnsi="仿宋" w:cs="仿宋"/>
          <w:spacing w:val="-10"/>
          <w:lang w:val="en-US"/>
        </w:rPr>
      </w:pPr>
      <w:r>
        <w:rPr>
          <w:rFonts w:ascii="仿宋" w:eastAsia="仿宋" w:hAnsi="仿宋" w:cs="仿宋" w:hint="eastAsia"/>
          <w:spacing w:val="-10"/>
          <w:lang w:val="en-US"/>
        </w:rPr>
        <w:t>通过增员申请的小</w:t>
      </w:r>
      <w:proofErr w:type="gramStart"/>
      <w:r>
        <w:rPr>
          <w:rFonts w:ascii="仿宋" w:eastAsia="仿宋" w:hAnsi="仿宋" w:cs="仿宋" w:hint="eastAsia"/>
          <w:spacing w:val="-10"/>
          <w:lang w:val="en-US"/>
        </w:rPr>
        <w:t>微企业</w:t>
      </w:r>
      <w:proofErr w:type="gramEnd"/>
      <w:r>
        <w:rPr>
          <w:rFonts w:ascii="仿宋" w:eastAsia="仿宋" w:hAnsi="仿宋" w:cs="仿宋" w:hint="eastAsia"/>
          <w:spacing w:val="-10"/>
          <w:lang w:val="en-US"/>
        </w:rPr>
        <w:t>可以在系统中提交补贴申请以完成网上申报流程。</w:t>
      </w:r>
    </w:p>
    <w:p w:rsidR="00C13BCB" w:rsidRDefault="00613422">
      <w:pPr>
        <w:pStyle w:val="a3"/>
        <w:numPr>
          <w:ilvl w:val="0"/>
          <w:numId w:val="3"/>
        </w:numPr>
        <w:spacing w:before="190" w:line="350" w:lineRule="auto"/>
        <w:ind w:left="291" w:right="271" w:firstLine="639"/>
        <w:jc w:val="both"/>
        <w:rPr>
          <w:rFonts w:ascii="仿宋" w:eastAsia="仿宋" w:hAnsi="仿宋" w:cs="仿宋"/>
          <w:spacing w:val="-10"/>
          <w:lang w:val="en-US"/>
        </w:rPr>
      </w:pPr>
      <w:r>
        <w:rPr>
          <w:rFonts w:ascii="仿宋" w:eastAsia="仿宋" w:hAnsi="仿宋" w:cs="仿宋" w:hint="eastAsia"/>
          <w:spacing w:val="-10"/>
          <w:lang w:val="en-US"/>
        </w:rPr>
        <w:t>通过补贴申请的小</w:t>
      </w:r>
      <w:proofErr w:type="gramStart"/>
      <w:r>
        <w:rPr>
          <w:rFonts w:ascii="仿宋" w:eastAsia="仿宋" w:hAnsi="仿宋" w:cs="仿宋" w:hint="eastAsia"/>
          <w:spacing w:val="-10"/>
          <w:lang w:val="en-US"/>
        </w:rPr>
        <w:t>微企业</w:t>
      </w:r>
      <w:proofErr w:type="gramEnd"/>
      <w:r>
        <w:rPr>
          <w:rFonts w:ascii="仿宋" w:eastAsia="仿宋" w:hAnsi="仿宋" w:cs="仿宋" w:hint="eastAsia"/>
          <w:spacing w:val="-10"/>
          <w:lang w:val="en-US"/>
        </w:rPr>
        <w:t>需在系统中打印《哈尔滨市小型微型企业招用毕业年度高校毕业生享受社保补贴资金</w:t>
      </w:r>
      <w:r>
        <w:rPr>
          <w:rFonts w:ascii="仿宋" w:eastAsia="仿宋" w:hAnsi="仿宋" w:cs="仿宋" w:hint="eastAsia"/>
          <w:spacing w:val="-10"/>
          <w:lang w:val="en-US"/>
        </w:rPr>
        <w:t>审批表》（一式四份）、《</w:t>
      </w:r>
      <w:r>
        <w:rPr>
          <w:rFonts w:ascii="仿宋" w:eastAsia="仿宋" w:hAnsi="仿宋" w:cs="仿宋" w:hint="eastAsia"/>
          <w:spacing w:val="-10"/>
          <w:lang w:val="en-US"/>
        </w:rPr>
        <w:t>**</w:t>
      </w:r>
      <w:r>
        <w:rPr>
          <w:rFonts w:ascii="仿宋" w:eastAsia="仿宋" w:hAnsi="仿宋" w:cs="仿宋" w:hint="eastAsia"/>
          <w:spacing w:val="-10"/>
          <w:lang w:val="en-US"/>
        </w:rPr>
        <w:t>年度小型微型企业招用毕业年度高校毕业生享受社保补贴汇总表》（一式四份）、《</w:t>
      </w:r>
      <w:r>
        <w:rPr>
          <w:rFonts w:ascii="仿宋" w:eastAsia="仿宋" w:hAnsi="仿宋" w:cs="仿宋" w:hint="eastAsia"/>
          <w:spacing w:val="-10"/>
        </w:rPr>
        <w:t>小型微型企业认定申请表》</w:t>
      </w:r>
      <w:r>
        <w:rPr>
          <w:rFonts w:ascii="仿宋" w:eastAsia="仿宋" w:hAnsi="仿宋" w:cs="仿宋" w:hint="eastAsia"/>
          <w:spacing w:val="-10"/>
          <w:lang w:val="en-US"/>
        </w:rPr>
        <w:t>报送至哈尔滨市人才服务局高校毕业生就业指导服务处（和兴路</w:t>
      </w:r>
      <w:r>
        <w:rPr>
          <w:rFonts w:ascii="仿宋" w:eastAsia="仿宋" w:hAnsi="仿宋" w:cs="仿宋" w:hint="eastAsia"/>
          <w:spacing w:val="-10"/>
          <w:lang w:val="en-US"/>
        </w:rPr>
        <w:t>38</w:t>
      </w:r>
      <w:r>
        <w:rPr>
          <w:rFonts w:ascii="仿宋" w:eastAsia="仿宋" w:hAnsi="仿宋" w:cs="仿宋" w:hint="eastAsia"/>
          <w:spacing w:val="-10"/>
          <w:lang w:val="en-US"/>
        </w:rPr>
        <w:t>号</w:t>
      </w:r>
      <w:r>
        <w:rPr>
          <w:rFonts w:ascii="仿宋" w:eastAsia="仿宋" w:hAnsi="仿宋" w:cs="仿宋" w:hint="eastAsia"/>
          <w:spacing w:val="-10"/>
          <w:lang w:val="en-US"/>
        </w:rPr>
        <w:t>1</w:t>
      </w:r>
      <w:r>
        <w:rPr>
          <w:rFonts w:ascii="仿宋" w:eastAsia="仿宋" w:hAnsi="仿宋" w:cs="仿宋" w:hint="eastAsia"/>
          <w:spacing w:val="-10"/>
          <w:lang w:val="en-US"/>
        </w:rPr>
        <w:t>号楼</w:t>
      </w:r>
      <w:r>
        <w:rPr>
          <w:rFonts w:ascii="仿宋" w:eastAsia="仿宋" w:hAnsi="仿宋" w:cs="仿宋" w:hint="eastAsia"/>
          <w:spacing w:val="-10"/>
          <w:lang w:val="en-US"/>
        </w:rPr>
        <w:t>408</w:t>
      </w:r>
      <w:r>
        <w:rPr>
          <w:rFonts w:ascii="仿宋" w:eastAsia="仿宋" w:hAnsi="仿宋" w:cs="仿宋" w:hint="eastAsia"/>
          <w:spacing w:val="-10"/>
          <w:lang w:val="en-US"/>
        </w:rPr>
        <w:t>室，电话：</w:t>
      </w:r>
      <w:r>
        <w:rPr>
          <w:rFonts w:ascii="仿宋" w:eastAsia="仿宋" w:hAnsi="仿宋" w:cs="仿宋" w:hint="eastAsia"/>
          <w:spacing w:val="-10"/>
          <w:lang w:val="en-US"/>
        </w:rPr>
        <w:t>84650570</w:t>
      </w:r>
      <w:r>
        <w:rPr>
          <w:rFonts w:ascii="仿宋" w:eastAsia="仿宋" w:hAnsi="仿宋" w:cs="仿宋" w:hint="eastAsia"/>
          <w:spacing w:val="-10"/>
          <w:lang w:val="en-US"/>
        </w:rPr>
        <w:t>）审核，</w:t>
      </w:r>
      <w:r>
        <w:rPr>
          <w:rFonts w:ascii="仿宋" w:eastAsia="仿宋" w:hAnsi="仿宋" w:cs="仿宋" w:hint="eastAsia"/>
          <w:spacing w:val="-10"/>
        </w:rPr>
        <w:t>审核合格后报同级财政部门</w:t>
      </w:r>
      <w:r>
        <w:rPr>
          <w:rFonts w:ascii="仿宋" w:eastAsia="仿宋" w:hAnsi="仿宋" w:cs="仿宋" w:hint="eastAsia"/>
          <w:spacing w:val="-10"/>
          <w:lang w:val="en-US"/>
        </w:rPr>
        <w:t>。</w:t>
      </w:r>
    </w:p>
    <w:p w:rsidR="00C13BCB" w:rsidRDefault="00613422">
      <w:pPr>
        <w:pStyle w:val="a3"/>
        <w:spacing w:before="190" w:line="350" w:lineRule="auto"/>
        <w:ind w:left="930" w:right="271"/>
        <w:jc w:val="both"/>
        <w:rPr>
          <w:rFonts w:ascii="仿宋" w:eastAsia="仿宋" w:hAnsi="仿宋" w:cs="仿宋"/>
          <w:spacing w:val="-10"/>
          <w:lang w:val="en-US"/>
        </w:rPr>
      </w:pPr>
      <w:r>
        <w:rPr>
          <w:rFonts w:ascii="仿宋" w:eastAsia="仿宋" w:hAnsi="仿宋" w:cs="仿宋" w:hint="eastAsia"/>
          <w:spacing w:val="-10"/>
          <w:lang w:val="en-US"/>
        </w:rPr>
        <w:t xml:space="preserve"> </w:t>
      </w:r>
      <w:r>
        <w:rPr>
          <w:rFonts w:ascii="仿宋" w:eastAsia="仿宋" w:hAnsi="仿宋" w:cs="仿宋" w:hint="eastAsia"/>
          <w:spacing w:val="-10"/>
          <w:lang w:val="en-US"/>
        </w:rPr>
        <w:t>本通知电子版请到哈尔滨市人才网下载。</w:t>
      </w:r>
    </w:p>
    <w:p w:rsidR="00C13BCB" w:rsidRDefault="00C13BCB">
      <w:pPr>
        <w:pStyle w:val="a3"/>
        <w:spacing w:before="190" w:line="350" w:lineRule="auto"/>
        <w:ind w:left="930" w:right="271"/>
        <w:jc w:val="both"/>
        <w:rPr>
          <w:rFonts w:ascii="仿宋" w:eastAsia="仿宋" w:hAnsi="仿宋" w:cs="仿宋"/>
          <w:spacing w:val="-10"/>
          <w:lang w:val="en-US"/>
        </w:rPr>
      </w:pPr>
    </w:p>
    <w:p w:rsidR="00C13BCB" w:rsidRDefault="00613422">
      <w:pPr>
        <w:spacing w:line="600" w:lineRule="exact"/>
        <w:rPr>
          <w:rFonts w:ascii="仿宋" w:eastAsia="仿宋" w:hAnsi="仿宋" w:cs="仿宋"/>
          <w:sz w:val="32"/>
          <w:szCs w:val="32"/>
        </w:rPr>
      </w:pPr>
      <w:r>
        <w:rPr>
          <w:rFonts w:ascii="仿宋" w:eastAsia="仿宋" w:hAnsi="仿宋" w:cs="仿宋" w:hint="eastAsia"/>
          <w:sz w:val="32"/>
          <w:szCs w:val="32"/>
          <w:lang w:val="en-US"/>
        </w:rPr>
        <w:t xml:space="preserve">       </w:t>
      </w:r>
      <w:r>
        <w:rPr>
          <w:rFonts w:ascii="仿宋" w:eastAsia="仿宋" w:hAnsi="仿宋" w:cs="仿宋" w:hint="eastAsia"/>
          <w:sz w:val="32"/>
          <w:szCs w:val="32"/>
        </w:rPr>
        <w:t>附件：小型微型企业认定申请表</w:t>
      </w:r>
    </w:p>
    <w:p w:rsidR="00C13BCB" w:rsidRDefault="00C13BCB">
      <w:pPr>
        <w:pStyle w:val="a3"/>
        <w:spacing w:before="190" w:line="350" w:lineRule="auto"/>
        <w:ind w:right="271"/>
        <w:jc w:val="both"/>
        <w:rPr>
          <w:rFonts w:ascii="黑体" w:eastAsia="黑体" w:hAnsi="黑体" w:cs="黑体"/>
          <w:b/>
          <w:sz w:val="28"/>
          <w:szCs w:val="28"/>
        </w:rPr>
      </w:pPr>
    </w:p>
    <w:p w:rsidR="00C13BCB" w:rsidRDefault="00613422">
      <w:pPr>
        <w:pStyle w:val="a3"/>
        <w:spacing w:before="190" w:line="350" w:lineRule="auto"/>
        <w:ind w:right="271"/>
        <w:jc w:val="both"/>
        <w:rPr>
          <w:rFonts w:ascii="仿宋" w:eastAsia="仿宋" w:hAnsi="仿宋" w:cs="仿宋"/>
          <w:bCs/>
          <w:lang w:val="en-US"/>
        </w:rPr>
      </w:pPr>
      <w:r>
        <w:rPr>
          <w:rFonts w:ascii="黑体" w:eastAsia="黑体" w:hAnsi="黑体" w:cs="黑体" w:hint="eastAsia"/>
          <w:b/>
          <w:sz w:val="28"/>
          <w:szCs w:val="28"/>
          <w:lang w:val="en-US"/>
        </w:rPr>
        <w:t xml:space="preserve">                               </w:t>
      </w:r>
      <w:r>
        <w:rPr>
          <w:rFonts w:ascii="仿宋" w:eastAsia="仿宋" w:hAnsi="仿宋" w:cs="仿宋" w:hint="eastAsia"/>
          <w:bCs/>
          <w:lang w:val="en-US"/>
        </w:rPr>
        <w:t xml:space="preserve">    </w:t>
      </w:r>
      <w:r>
        <w:rPr>
          <w:rFonts w:ascii="仿宋" w:eastAsia="仿宋" w:hAnsi="仿宋" w:cs="仿宋" w:hint="eastAsia"/>
          <w:bCs/>
          <w:lang w:val="en-US"/>
        </w:rPr>
        <w:t>哈尔滨市人才服务局</w:t>
      </w:r>
    </w:p>
    <w:p w:rsidR="00C13BCB" w:rsidRDefault="00613422">
      <w:pPr>
        <w:pStyle w:val="a3"/>
        <w:spacing w:before="190" w:line="350" w:lineRule="auto"/>
        <w:ind w:right="271"/>
        <w:jc w:val="both"/>
        <w:rPr>
          <w:rFonts w:ascii="仿宋" w:eastAsia="仿宋" w:hAnsi="仿宋" w:cs="仿宋"/>
          <w:bCs/>
          <w:lang w:val="en-US"/>
        </w:rPr>
      </w:pPr>
      <w:r>
        <w:rPr>
          <w:rFonts w:ascii="仿宋" w:eastAsia="仿宋" w:hAnsi="仿宋" w:cs="仿宋" w:hint="eastAsia"/>
          <w:bCs/>
          <w:lang w:val="en-US"/>
        </w:rPr>
        <w:t xml:space="preserve">                                  2019</w:t>
      </w:r>
      <w:r>
        <w:rPr>
          <w:rFonts w:ascii="仿宋" w:eastAsia="仿宋" w:hAnsi="仿宋" w:cs="仿宋" w:hint="eastAsia"/>
          <w:bCs/>
          <w:lang w:val="en-US"/>
        </w:rPr>
        <w:t>年</w:t>
      </w:r>
      <w:r>
        <w:rPr>
          <w:rFonts w:ascii="仿宋" w:eastAsia="仿宋" w:hAnsi="仿宋" w:cs="仿宋" w:hint="eastAsia"/>
          <w:bCs/>
          <w:lang w:val="en-US"/>
        </w:rPr>
        <w:t>4</w:t>
      </w:r>
      <w:r>
        <w:rPr>
          <w:rFonts w:ascii="仿宋" w:eastAsia="仿宋" w:hAnsi="仿宋" w:cs="仿宋" w:hint="eastAsia"/>
          <w:bCs/>
          <w:lang w:val="en-US"/>
        </w:rPr>
        <w:t>月</w:t>
      </w:r>
      <w:r>
        <w:rPr>
          <w:rFonts w:ascii="仿宋" w:eastAsia="仿宋" w:hAnsi="仿宋" w:cs="仿宋" w:hint="eastAsia"/>
          <w:bCs/>
          <w:lang w:val="en-US"/>
        </w:rPr>
        <w:t>15</w:t>
      </w:r>
      <w:r>
        <w:rPr>
          <w:rFonts w:ascii="仿宋" w:eastAsia="仿宋" w:hAnsi="仿宋" w:cs="仿宋" w:hint="eastAsia"/>
          <w:bCs/>
          <w:lang w:val="en-US"/>
        </w:rPr>
        <w:t>日</w:t>
      </w:r>
    </w:p>
    <w:p w:rsidR="00C13BCB" w:rsidRDefault="00C13BCB">
      <w:pPr>
        <w:pStyle w:val="a3"/>
        <w:spacing w:before="190" w:line="350" w:lineRule="auto"/>
        <w:ind w:right="271"/>
        <w:jc w:val="both"/>
        <w:rPr>
          <w:rFonts w:ascii="仿宋" w:eastAsia="仿宋" w:hAnsi="仿宋" w:cs="仿宋"/>
          <w:bCs/>
        </w:rPr>
      </w:pPr>
    </w:p>
    <w:p w:rsidR="00C13BCB" w:rsidRDefault="00C13BCB">
      <w:pPr>
        <w:pStyle w:val="a3"/>
        <w:spacing w:before="190" w:line="350" w:lineRule="auto"/>
        <w:ind w:right="271"/>
        <w:jc w:val="both"/>
        <w:rPr>
          <w:rFonts w:ascii="黑体" w:eastAsia="黑体" w:hAnsi="黑体" w:cs="黑体"/>
          <w:b/>
          <w:sz w:val="28"/>
          <w:szCs w:val="28"/>
        </w:rPr>
      </w:pPr>
    </w:p>
    <w:p w:rsidR="00C13BCB" w:rsidRDefault="00C13BCB">
      <w:pPr>
        <w:pStyle w:val="a3"/>
        <w:spacing w:before="190" w:line="350" w:lineRule="auto"/>
        <w:ind w:right="271"/>
        <w:jc w:val="both"/>
        <w:rPr>
          <w:rFonts w:ascii="黑体" w:eastAsia="黑体" w:hAnsi="黑体" w:cs="黑体"/>
          <w:b/>
          <w:sz w:val="28"/>
          <w:szCs w:val="28"/>
        </w:rPr>
      </w:pPr>
    </w:p>
    <w:p w:rsidR="00C13BCB" w:rsidRDefault="00C13BCB">
      <w:pPr>
        <w:pStyle w:val="a3"/>
        <w:spacing w:before="190" w:line="350" w:lineRule="auto"/>
        <w:ind w:right="271"/>
        <w:jc w:val="both"/>
        <w:rPr>
          <w:rFonts w:ascii="黑体" w:eastAsia="黑体" w:hAnsi="黑体" w:cs="黑体"/>
          <w:b/>
          <w:sz w:val="28"/>
          <w:szCs w:val="28"/>
        </w:rPr>
      </w:pPr>
    </w:p>
    <w:p w:rsidR="00C13BCB" w:rsidRDefault="00C13BCB">
      <w:pPr>
        <w:pStyle w:val="a3"/>
        <w:spacing w:before="190" w:line="350" w:lineRule="auto"/>
        <w:ind w:right="271"/>
        <w:jc w:val="both"/>
        <w:rPr>
          <w:rFonts w:ascii="黑体" w:eastAsia="黑体" w:hAnsi="黑体" w:cs="黑体"/>
          <w:b/>
          <w:sz w:val="28"/>
          <w:szCs w:val="28"/>
        </w:rPr>
      </w:pPr>
    </w:p>
    <w:p w:rsidR="00C13BCB" w:rsidRDefault="00C13BCB">
      <w:pPr>
        <w:pStyle w:val="a3"/>
        <w:spacing w:before="190" w:line="350" w:lineRule="auto"/>
        <w:ind w:right="271"/>
        <w:jc w:val="both"/>
        <w:rPr>
          <w:rFonts w:ascii="黑体" w:eastAsia="黑体" w:hAnsi="黑体" w:cs="黑体"/>
          <w:b/>
          <w:sz w:val="28"/>
          <w:szCs w:val="28"/>
        </w:rPr>
      </w:pPr>
    </w:p>
    <w:p w:rsidR="00C13BCB" w:rsidRDefault="00C13BCB">
      <w:pPr>
        <w:pStyle w:val="a3"/>
        <w:spacing w:before="190" w:line="350" w:lineRule="auto"/>
        <w:ind w:right="271"/>
        <w:jc w:val="both"/>
        <w:rPr>
          <w:rFonts w:ascii="黑体" w:eastAsia="黑体" w:hAnsi="黑体" w:cs="黑体"/>
          <w:b/>
          <w:sz w:val="28"/>
          <w:szCs w:val="28"/>
        </w:rPr>
      </w:pPr>
    </w:p>
    <w:p w:rsidR="00C13BCB" w:rsidRDefault="00C13BCB">
      <w:pPr>
        <w:pStyle w:val="a3"/>
        <w:spacing w:before="190" w:line="350" w:lineRule="auto"/>
        <w:ind w:right="271"/>
        <w:jc w:val="both"/>
        <w:rPr>
          <w:rFonts w:ascii="黑体" w:eastAsia="黑体" w:hAnsi="黑体" w:cs="黑体"/>
          <w:b/>
          <w:sz w:val="28"/>
          <w:szCs w:val="28"/>
        </w:rPr>
      </w:pPr>
    </w:p>
    <w:p w:rsidR="00C13BCB" w:rsidRDefault="00613422">
      <w:pPr>
        <w:pStyle w:val="a3"/>
        <w:spacing w:before="190" w:line="350" w:lineRule="auto"/>
        <w:ind w:right="271"/>
        <w:jc w:val="both"/>
        <w:rPr>
          <w:rFonts w:ascii="黑体" w:eastAsia="黑体" w:hAnsi="黑体" w:cs="黑体"/>
          <w:b/>
        </w:rPr>
      </w:pPr>
      <w:r>
        <w:rPr>
          <w:rFonts w:ascii="黑体" w:eastAsia="黑体" w:hAnsi="黑体" w:cs="黑体" w:hint="eastAsia"/>
          <w:b/>
        </w:rPr>
        <w:t>附件：</w:t>
      </w:r>
    </w:p>
    <w:p w:rsidR="00C13BCB" w:rsidRDefault="00613422">
      <w:pPr>
        <w:pStyle w:val="a3"/>
        <w:spacing w:before="190" w:line="350" w:lineRule="auto"/>
        <w:ind w:right="271"/>
        <w:jc w:val="center"/>
        <w:rPr>
          <w:rFonts w:ascii="华文中宋" w:eastAsia="华文中宋"/>
          <w:b/>
          <w:sz w:val="36"/>
        </w:rPr>
      </w:pPr>
      <w:r>
        <w:rPr>
          <w:rFonts w:ascii="华文中宋" w:eastAsia="华文中宋" w:hint="eastAsia"/>
          <w:b/>
          <w:sz w:val="36"/>
        </w:rPr>
        <w:t>小型微型企业认定申请表</w:t>
      </w:r>
    </w:p>
    <w:p w:rsidR="00C13BCB" w:rsidRDefault="00613422">
      <w:pPr>
        <w:pStyle w:val="a3"/>
        <w:spacing w:before="190" w:line="350" w:lineRule="auto"/>
        <w:ind w:right="271"/>
        <w:jc w:val="both"/>
        <w:rPr>
          <w:b/>
          <w:sz w:val="24"/>
          <w:szCs w:val="24"/>
          <w:lang w:val="en-US"/>
        </w:rPr>
      </w:pPr>
      <w:r>
        <w:rPr>
          <w:rFonts w:hint="eastAsia"/>
          <w:b/>
          <w:sz w:val="24"/>
          <w:szCs w:val="24"/>
        </w:rPr>
        <w:t>编号：</w:t>
      </w:r>
    </w:p>
    <w:tbl>
      <w:tblPr>
        <w:tblpPr w:leftFromText="180" w:rightFromText="180" w:vertAnchor="text" w:horzAnchor="page" w:tblpX="1664" w:tblpY="42"/>
        <w:tblOverlap w:val="never"/>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60"/>
        <w:gridCol w:w="4956"/>
        <w:gridCol w:w="3398"/>
      </w:tblGrid>
      <w:tr w:rsidR="00C13BCB">
        <w:trPr>
          <w:trHeight w:val="424"/>
        </w:trPr>
        <w:tc>
          <w:tcPr>
            <w:tcW w:w="5816" w:type="dxa"/>
            <w:gridSpan w:val="2"/>
          </w:tcPr>
          <w:p w:rsidR="00C13BCB" w:rsidRDefault="00613422">
            <w:pPr>
              <w:pStyle w:val="TableParagraph"/>
              <w:ind w:left="107"/>
              <w:rPr>
                <w:sz w:val="21"/>
              </w:rPr>
            </w:pPr>
            <w:r>
              <w:rPr>
                <w:sz w:val="21"/>
              </w:rPr>
              <w:t>企业名称：</w:t>
            </w:r>
          </w:p>
        </w:tc>
        <w:tc>
          <w:tcPr>
            <w:tcW w:w="3398" w:type="dxa"/>
          </w:tcPr>
          <w:p w:rsidR="00C13BCB" w:rsidRDefault="00613422">
            <w:pPr>
              <w:pStyle w:val="TableParagraph"/>
              <w:ind w:left="108"/>
              <w:rPr>
                <w:sz w:val="21"/>
              </w:rPr>
            </w:pPr>
            <w:r>
              <w:rPr>
                <w:sz w:val="21"/>
              </w:rPr>
              <w:t>组织机构代码：</w:t>
            </w:r>
          </w:p>
        </w:tc>
      </w:tr>
      <w:tr w:rsidR="00C13BCB">
        <w:trPr>
          <w:trHeight w:val="425"/>
        </w:trPr>
        <w:tc>
          <w:tcPr>
            <w:tcW w:w="5816" w:type="dxa"/>
            <w:gridSpan w:val="2"/>
          </w:tcPr>
          <w:p w:rsidR="00C13BCB" w:rsidRDefault="00613422">
            <w:pPr>
              <w:pStyle w:val="TableParagraph"/>
              <w:ind w:left="107"/>
              <w:rPr>
                <w:sz w:val="21"/>
              </w:rPr>
            </w:pPr>
            <w:r>
              <w:rPr>
                <w:sz w:val="21"/>
              </w:rPr>
              <w:t>行业类型：</w:t>
            </w:r>
          </w:p>
        </w:tc>
        <w:tc>
          <w:tcPr>
            <w:tcW w:w="3398" w:type="dxa"/>
          </w:tcPr>
          <w:p w:rsidR="00C13BCB" w:rsidRDefault="00613422">
            <w:pPr>
              <w:pStyle w:val="TableParagraph"/>
              <w:ind w:left="108"/>
              <w:rPr>
                <w:sz w:val="21"/>
              </w:rPr>
            </w:pPr>
            <w:r>
              <w:rPr>
                <w:sz w:val="21"/>
              </w:rPr>
              <w:t>企业类型：</w:t>
            </w:r>
          </w:p>
        </w:tc>
      </w:tr>
      <w:tr w:rsidR="00C13BCB">
        <w:trPr>
          <w:trHeight w:val="424"/>
        </w:trPr>
        <w:tc>
          <w:tcPr>
            <w:tcW w:w="5816" w:type="dxa"/>
            <w:gridSpan w:val="2"/>
          </w:tcPr>
          <w:p w:rsidR="00C13BCB" w:rsidRDefault="00613422">
            <w:pPr>
              <w:pStyle w:val="TableParagraph"/>
              <w:ind w:left="107"/>
              <w:rPr>
                <w:sz w:val="21"/>
              </w:rPr>
            </w:pPr>
            <w:r>
              <w:rPr>
                <w:sz w:val="21"/>
              </w:rPr>
              <w:t>联系人：</w:t>
            </w:r>
          </w:p>
        </w:tc>
        <w:tc>
          <w:tcPr>
            <w:tcW w:w="3398" w:type="dxa"/>
          </w:tcPr>
          <w:p w:rsidR="00C13BCB" w:rsidRDefault="00613422">
            <w:pPr>
              <w:pStyle w:val="TableParagraph"/>
              <w:ind w:left="108"/>
              <w:rPr>
                <w:sz w:val="21"/>
              </w:rPr>
            </w:pPr>
            <w:r>
              <w:rPr>
                <w:sz w:val="21"/>
              </w:rPr>
              <w:t>联系电话：</w:t>
            </w:r>
          </w:p>
        </w:tc>
      </w:tr>
      <w:tr w:rsidR="00C13BCB">
        <w:trPr>
          <w:trHeight w:val="425"/>
        </w:trPr>
        <w:tc>
          <w:tcPr>
            <w:tcW w:w="9214" w:type="dxa"/>
            <w:gridSpan w:val="3"/>
          </w:tcPr>
          <w:p w:rsidR="00C13BCB" w:rsidRDefault="00613422">
            <w:pPr>
              <w:pStyle w:val="TableParagraph"/>
              <w:ind w:left="107"/>
              <w:rPr>
                <w:sz w:val="21"/>
              </w:rPr>
            </w:pPr>
            <w:r>
              <w:rPr>
                <w:sz w:val="21"/>
              </w:rPr>
              <w:t>企业地址：</w:t>
            </w:r>
          </w:p>
        </w:tc>
      </w:tr>
      <w:tr w:rsidR="00C13BCB">
        <w:trPr>
          <w:trHeight w:val="424"/>
        </w:trPr>
        <w:tc>
          <w:tcPr>
            <w:tcW w:w="860" w:type="dxa"/>
            <w:vMerge w:val="restart"/>
            <w:textDirection w:val="tbRl"/>
          </w:tcPr>
          <w:p w:rsidR="00C13BCB" w:rsidRDefault="00C13BCB">
            <w:pPr>
              <w:pStyle w:val="TableParagraph"/>
              <w:spacing w:before="3"/>
              <w:rPr>
                <w:rFonts w:ascii="华文中宋"/>
                <w:b/>
                <w:sz w:val="13"/>
              </w:rPr>
            </w:pPr>
          </w:p>
          <w:p w:rsidR="00C13BCB" w:rsidRDefault="00613422">
            <w:pPr>
              <w:pStyle w:val="TableParagraph"/>
              <w:tabs>
                <w:tab w:val="left" w:pos="1975"/>
                <w:tab w:val="left" w:pos="2604"/>
                <w:tab w:val="left" w:pos="3234"/>
              </w:tabs>
              <w:spacing w:before="0"/>
              <w:ind w:left="1344"/>
              <w:rPr>
                <w:sz w:val="21"/>
              </w:rPr>
            </w:pPr>
            <w:r>
              <w:rPr>
                <w:sz w:val="21"/>
              </w:rPr>
              <w:t>企</w:t>
            </w:r>
            <w:r>
              <w:rPr>
                <w:sz w:val="21"/>
              </w:rPr>
              <w:tab/>
            </w:r>
            <w:r>
              <w:rPr>
                <w:sz w:val="21"/>
              </w:rPr>
              <w:t>业</w:t>
            </w:r>
            <w:r>
              <w:rPr>
                <w:sz w:val="21"/>
              </w:rPr>
              <w:tab/>
            </w:r>
            <w:r>
              <w:rPr>
                <w:sz w:val="21"/>
              </w:rPr>
              <w:t>声</w:t>
            </w:r>
            <w:r>
              <w:rPr>
                <w:sz w:val="21"/>
              </w:rPr>
              <w:tab/>
            </w:r>
            <w:r>
              <w:rPr>
                <w:sz w:val="21"/>
              </w:rPr>
              <w:t>明</w:t>
            </w:r>
          </w:p>
        </w:tc>
        <w:tc>
          <w:tcPr>
            <w:tcW w:w="8354" w:type="dxa"/>
            <w:gridSpan w:val="2"/>
          </w:tcPr>
          <w:p w:rsidR="00C13BCB" w:rsidRDefault="00613422">
            <w:pPr>
              <w:pStyle w:val="TableParagraph"/>
              <w:ind w:left="108"/>
              <w:rPr>
                <w:sz w:val="21"/>
              </w:rPr>
            </w:pPr>
            <w:r>
              <w:rPr>
                <w:sz w:val="21"/>
              </w:rPr>
              <w:t>从业人员（人</w:t>
            </w:r>
            <w:r>
              <w:rPr>
                <w:spacing w:val="-105"/>
                <w:sz w:val="21"/>
              </w:rPr>
              <w:t>）</w:t>
            </w:r>
            <w:r>
              <w:rPr>
                <w:sz w:val="21"/>
              </w:rPr>
              <w:t>：</w:t>
            </w:r>
          </w:p>
        </w:tc>
      </w:tr>
      <w:tr w:rsidR="00C13BCB">
        <w:trPr>
          <w:trHeight w:val="425"/>
        </w:trPr>
        <w:tc>
          <w:tcPr>
            <w:tcW w:w="860" w:type="dxa"/>
            <w:vMerge/>
            <w:tcBorders>
              <w:top w:val="nil"/>
            </w:tcBorders>
            <w:textDirection w:val="tbRl"/>
          </w:tcPr>
          <w:p w:rsidR="00C13BCB" w:rsidRDefault="00C13BCB">
            <w:pPr>
              <w:rPr>
                <w:sz w:val="2"/>
                <w:szCs w:val="2"/>
              </w:rPr>
            </w:pPr>
          </w:p>
        </w:tc>
        <w:tc>
          <w:tcPr>
            <w:tcW w:w="8354" w:type="dxa"/>
            <w:gridSpan w:val="2"/>
          </w:tcPr>
          <w:p w:rsidR="00C13BCB" w:rsidRDefault="00613422">
            <w:pPr>
              <w:pStyle w:val="TableParagraph"/>
              <w:ind w:left="108"/>
              <w:rPr>
                <w:sz w:val="21"/>
              </w:rPr>
            </w:pPr>
            <w:r>
              <w:rPr>
                <w:sz w:val="21"/>
              </w:rPr>
              <w:t>上一纳税年度营业收入（万元</w:t>
            </w:r>
            <w:r>
              <w:rPr>
                <w:spacing w:val="-105"/>
                <w:sz w:val="21"/>
              </w:rPr>
              <w:t>）</w:t>
            </w:r>
            <w:r>
              <w:rPr>
                <w:sz w:val="21"/>
              </w:rPr>
              <w:t>：</w:t>
            </w:r>
          </w:p>
        </w:tc>
      </w:tr>
      <w:tr w:rsidR="00C13BCB">
        <w:trPr>
          <w:trHeight w:val="424"/>
        </w:trPr>
        <w:tc>
          <w:tcPr>
            <w:tcW w:w="860" w:type="dxa"/>
            <w:vMerge/>
            <w:tcBorders>
              <w:top w:val="nil"/>
            </w:tcBorders>
            <w:textDirection w:val="tbRl"/>
          </w:tcPr>
          <w:p w:rsidR="00C13BCB" w:rsidRDefault="00C13BCB">
            <w:pPr>
              <w:rPr>
                <w:sz w:val="2"/>
                <w:szCs w:val="2"/>
              </w:rPr>
            </w:pPr>
          </w:p>
        </w:tc>
        <w:tc>
          <w:tcPr>
            <w:tcW w:w="8354" w:type="dxa"/>
            <w:gridSpan w:val="2"/>
          </w:tcPr>
          <w:p w:rsidR="00C13BCB" w:rsidRDefault="00613422">
            <w:pPr>
              <w:pStyle w:val="TableParagraph"/>
              <w:ind w:left="108"/>
              <w:rPr>
                <w:sz w:val="21"/>
              </w:rPr>
            </w:pPr>
            <w:r>
              <w:rPr>
                <w:sz w:val="21"/>
              </w:rPr>
              <w:t>企业资产总额（万元</w:t>
            </w:r>
            <w:r>
              <w:rPr>
                <w:spacing w:val="-105"/>
                <w:sz w:val="21"/>
              </w:rPr>
              <w:t>）</w:t>
            </w:r>
            <w:r>
              <w:rPr>
                <w:sz w:val="21"/>
              </w:rPr>
              <w:t>：</w:t>
            </w:r>
          </w:p>
        </w:tc>
      </w:tr>
      <w:tr w:rsidR="00C13BCB">
        <w:trPr>
          <w:trHeight w:val="3493"/>
        </w:trPr>
        <w:tc>
          <w:tcPr>
            <w:tcW w:w="860" w:type="dxa"/>
            <w:vMerge/>
            <w:tcBorders>
              <w:top w:val="nil"/>
            </w:tcBorders>
            <w:textDirection w:val="tbRl"/>
          </w:tcPr>
          <w:p w:rsidR="00C13BCB" w:rsidRDefault="00C13BCB">
            <w:pPr>
              <w:rPr>
                <w:sz w:val="2"/>
                <w:szCs w:val="2"/>
              </w:rPr>
            </w:pPr>
          </w:p>
        </w:tc>
        <w:tc>
          <w:tcPr>
            <w:tcW w:w="8354" w:type="dxa"/>
            <w:gridSpan w:val="2"/>
          </w:tcPr>
          <w:p w:rsidR="00C13BCB" w:rsidRDefault="00613422">
            <w:pPr>
              <w:pStyle w:val="TableParagraph"/>
              <w:spacing w:before="45" w:line="285" w:lineRule="auto"/>
              <w:ind w:left="108" w:right="96" w:firstLine="420"/>
              <w:rPr>
                <w:sz w:val="21"/>
              </w:rPr>
            </w:pPr>
            <w:r>
              <w:rPr>
                <w:spacing w:val="-6"/>
                <w:sz w:val="21"/>
              </w:rPr>
              <w:t>兹郑重声明，依据《中小企业划型标准规定》</w:t>
            </w:r>
            <w:r>
              <w:rPr>
                <w:sz w:val="21"/>
              </w:rPr>
              <w:t>（</w:t>
            </w:r>
            <w:r>
              <w:rPr>
                <w:spacing w:val="-1"/>
                <w:sz w:val="21"/>
              </w:rPr>
              <w:t>工信部联企业</w:t>
            </w:r>
            <w:r>
              <w:rPr>
                <w:sz w:val="21"/>
              </w:rPr>
              <w:t>[2011]300</w:t>
            </w:r>
            <w:r>
              <w:rPr>
                <w:spacing w:val="-26"/>
                <w:sz w:val="21"/>
              </w:rPr>
              <w:t xml:space="preserve"> </w:t>
            </w:r>
            <w:r>
              <w:rPr>
                <w:spacing w:val="-26"/>
                <w:sz w:val="21"/>
              </w:rPr>
              <w:t>号</w:t>
            </w:r>
            <w:r>
              <w:rPr>
                <w:spacing w:val="-105"/>
                <w:sz w:val="21"/>
              </w:rPr>
              <w:t>）</w:t>
            </w:r>
            <w:r>
              <w:rPr>
                <w:spacing w:val="-5"/>
                <w:sz w:val="21"/>
              </w:rPr>
              <w:t>，本企业</w:t>
            </w:r>
            <w:r>
              <w:rPr>
                <w:sz w:val="21"/>
              </w:rPr>
              <w:t>符合小型微型企业认定标准，并保证申报的数据和提交的材料真实有效。</w:t>
            </w:r>
          </w:p>
          <w:p w:rsidR="00C13BCB" w:rsidRDefault="00C13BCB">
            <w:pPr>
              <w:pStyle w:val="TableParagraph"/>
              <w:spacing w:before="0"/>
              <w:rPr>
                <w:rFonts w:ascii="华文中宋"/>
                <w:b/>
                <w:sz w:val="20"/>
              </w:rPr>
            </w:pPr>
          </w:p>
          <w:p w:rsidR="00C13BCB" w:rsidRDefault="00C13BCB">
            <w:pPr>
              <w:pStyle w:val="TableParagraph"/>
              <w:spacing w:before="0"/>
              <w:rPr>
                <w:rFonts w:ascii="华文中宋"/>
                <w:b/>
                <w:sz w:val="20"/>
              </w:rPr>
            </w:pPr>
          </w:p>
          <w:p w:rsidR="00C13BCB" w:rsidRDefault="00C13BCB">
            <w:pPr>
              <w:pStyle w:val="TableParagraph"/>
              <w:spacing w:before="0"/>
              <w:rPr>
                <w:rFonts w:ascii="华文中宋"/>
                <w:b/>
                <w:sz w:val="20"/>
              </w:rPr>
            </w:pPr>
          </w:p>
          <w:p w:rsidR="00C13BCB" w:rsidRDefault="00C13BCB">
            <w:pPr>
              <w:pStyle w:val="TableParagraph"/>
              <w:spacing w:before="10"/>
              <w:rPr>
                <w:rFonts w:ascii="华文中宋"/>
                <w:b/>
                <w:sz w:val="20"/>
              </w:rPr>
            </w:pPr>
          </w:p>
          <w:p w:rsidR="00C13BCB" w:rsidRDefault="00613422">
            <w:pPr>
              <w:pStyle w:val="TableParagraph"/>
              <w:spacing w:before="0"/>
              <w:ind w:left="5253"/>
              <w:rPr>
                <w:sz w:val="21"/>
              </w:rPr>
            </w:pPr>
            <w:r>
              <w:rPr>
                <w:sz w:val="21"/>
              </w:rPr>
              <w:t>（公章）</w:t>
            </w:r>
          </w:p>
          <w:p w:rsidR="00C13BCB" w:rsidRDefault="00C13BCB">
            <w:pPr>
              <w:pStyle w:val="TableParagraph"/>
              <w:spacing w:before="0"/>
              <w:rPr>
                <w:rFonts w:ascii="华文中宋"/>
                <w:b/>
                <w:sz w:val="20"/>
              </w:rPr>
            </w:pPr>
          </w:p>
          <w:p w:rsidR="00C13BCB" w:rsidRDefault="00C13BCB">
            <w:pPr>
              <w:pStyle w:val="TableParagraph"/>
              <w:spacing w:before="8"/>
              <w:rPr>
                <w:rFonts w:ascii="华文中宋"/>
                <w:b/>
                <w:sz w:val="23"/>
              </w:rPr>
            </w:pPr>
          </w:p>
          <w:p w:rsidR="00C13BCB" w:rsidRDefault="00613422">
            <w:pPr>
              <w:pStyle w:val="TableParagraph"/>
              <w:tabs>
                <w:tab w:val="left" w:pos="5145"/>
                <w:tab w:val="left" w:pos="5881"/>
                <w:tab w:val="left" w:pos="6509"/>
              </w:tabs>
              <w:spacing w:before="1"/>
              <w:ind w:left="528"/>
              <w:rPr>
                <w:sz w:val="21"/>
              </w:rPr>
            </w:pPr>
            <w:r>
              <w:rPr>
                <w:sz w:val="21"/>
              </w:rPr>
              <w:t>法人代表（签名</w:t>
            </w:r>
            <w:r>
              <w:rPr>
                <w:spacing w:val="-105"/>
                <w:sz w:val="21"/>
              </w:rPr>
              <w:t>）</w:t>
            </w:r>
            <w:r>
              <w:rPr>
                <w:sz w:val="21"/>
              </w:rPr>
              <w:t>：</w:t>
            </w:r>
            <w:r>
              <w:rPr>
                <w:sz w:val="21"/>
              </w:rPr>
              <w:tab/>
            </w:r>
            <w:r>
              <w:rPr>
                <w:sz w:val="21"/>
              </w:rPr>
              <w:t>年</w:t>
            </w:r>
            <w:r>
              <w:rPr>
                <w:sz w:val="21"/>
              </w:rPr>
              <w:tab/>
            </w:r>
            <w:r>
              <w:rPr>
                <w:sz w:val="21"/>
              </w:rPr>
              <w:t>月</w:t>
            </w:r>
            <w:r>
              <w:rPr>
                <w:sz w:val="21"/>
              </w:rPr>
              <w:tab/>
            </w:r>
            <w:r>
              <w:rPr>
                <w:sz w:val="21"/>
              </w:rPr>
              <w:t>日</w:t>
            </w:r>
          </w:p>
        </w:tc>
      </w:tr>
      <w:tr w:rsidR="00C13BCB">
        <w:trPr>
          <w:trHeight w:val="2508"/>
        </w:trPr>
        <w:tc>
          <w:tcPr>
            <w:tcW w:w="9214" w:type="dxa"/>
            <w:gridSpan w:val="3"/>
          </w:tcPr>
          <w:p w:rsidR="00C13BCB" w:rsidRDefault="00C13BCB">
            <w:pPr>
              <w:pStyle w:val="TableParagraph"/>
              <w:spacing w:before="6"/>
              <w:rPr>
                <w:rFonts w:ascii="华文中宋"/>
                <w:b/>
                <w:sz w:val="21"/>
              </w:rPr>
            </w:pPr>
          </w:p>
          <w:p w:rsidR="00C13BCB" w:rsidRDefault="00613422">
            <w:pPr>
              <w:pStyle w:val="TableParagraph"/>
              <w:spacing w:before="0"/>
              <w:ind w:left="107"/>
              <w:rPr>
                <w:sz w:val="21"/>
              </w:rPr>
            </w:pPr>
            <w:r>
              <w:rPr>
                <w:sz w:val="21"/>
              </w:rPr>
              <w:t>认定意见：</w:t>
            </w:r>
          </w:p>
          <w:p w:rsidR="00C13BCB" w:rsidRDefault="00C13BCB">
            <w:pPr>
              <w:pStyle w:val="TableParagraph"/>
              <w:spacing w:before="6"/>
              <w:rPr>
                <w:rFonts w:ascii="华文中宋"/>
                <w:b/>
                <w:sz w:val="23"/>
              </w:rPr>
            </w:pPr>
          </w:p>
          <w:p w:rsidR="00C13BCB" w:rsidRDefault="00613422">
            <w:pPr>
              <w:pStyle w:val="TableParagraph"/>
              <w:spacing w:before="1"/>
              <w:ind w:left="947"/>
              <w:rPr>
                <w:sz w:val="21"/>
              </w:rPr>
            </w:pPr>
            <w:r>
              <w:rPr>
                <w:sz w:val="21"/>
              </w:rPr>
              <w:t>本认定有效期一年。</w:t>
            </w:r>
          </w:p>
          <w:p w:rsidR="00C13BCB" w:rsidRDefault="00613422">
            <w:pPr>
              <w:pStyle w:val="TableParagraph"/>
              <w:spacing w:before="50"/>
              <w:ind w:right="2058"/>
              <w:jc w:val="right"/>
              <w:rPr>
                <w:sz w:val="21"/>
              </w:rPr>
            </w:pPr>
            <w:r>
              <w:rPr>
                <w:sz w:val="21"/>
              </w:rPr>
              <w:t>（公章）</w:t>
            </w:r>
          </w:p>
          <w:p w:rsidR="00C13BCB" w:rsidRDefault="00C13BCB">
            <w:pPr>
              <w:pStyle w:val="TableParagraph"/>
              <w:spacing w:before="6"/>
              <w:rPr>
                <w:rFonts w:ascii="华文中宋"/>
                <w:b/>
                <w:sz w:val="23"/>
              </w:rPr>
            </w:pPr>
          </w:p>
          <w:p w:rsidR="00C13BCB" w:rsidRDefault="00613422">
            <w:pPr>
              <w:pStyle w:val="TableParagraph"/>
              <w:tabs>
                <w:tab w:val="left" w:pos="6307"/>
                <w:tab w:val="left" w:pos="7041"/>
                <w:tab w:val="left" w:pos="7776"/>
              </w:tabs>
              <w:spacing w:before="0"/>
              <w:ind w:left="2739"/>
              <w:rPr>
                <w:sz w:val="21"/>
              </w:rPr>
            </w:pPr>
            <w:r>
              <w:rPr>
                <w:sz w:val="21"/>
              </w:rPr>
              <w:t>认定人：</w:t>
            </w:r>
            <w:r>
              <w:rPr>
                <w:sz w:val="21"/>
              </w:rPr>
              <w:tab/>
            </w:r>
            <w:r>
              <w:rPr>
                <w:sz w:val="21"/>
              </w:rPr>
              <w:t>年</w:t>
            </w:r>
            <w:r>
              <w:rPr>
                <w:sz w:val="21"/>
              </w:rPr>
              <w:tab/>
            </w:r>
            <w:r>
              <w:rPr>
                <w:sz w:val="21"/>
              </w:rPr>
              <w:t>月</w:t>
            </w:r>
            <w:r>
              <w:rPr>
                <w:sz w:val="21"/>
              </w:rPr>
              <w:tab/>
            </w:r>
            <w:r>
              <w:rPr>
                <w:sz w:val="21"/>
              </w:rPr>
              <w:t>日</w:t>
            </w:r>
          </w:p>
        </w:tc>
      </w:tr>
    </w:tbl>
    <w:p w:rsidR="00C13BCB" w:rsidRDefault="00613422">
      <w:pPr>
        <w:pStyle w:val="a3"/>
        <w:spacing w:line="240" w:lineRule="atLeast"/>
        <w:ind w:right="272"/>
        <w:rPr>
          <w:sz w:val="21"/>
          <w:szCs w:val="21"/>
          <w:lang w:val="en-US"/>
        </w:rPr>
      </w:pPr>
      <w:r>
        <w:rPr>
          <w:rFonts w:hint="eastAsia"/>
          <w:sz w:val="21"/>
          <w:szCs w:val="21"/>
          <w:lang w:val="en-US"/>
        </w:rPr>
        <w:t>注：一、申请企业应提交下列资料：</w:t>
      </w:r>
      <w:r>
        <w:rPr>
          <w:rFonts w:hint="eastAsia"/>
          <w:sz w:val="21"/>
          <w:szCs w:val="21"/>
          <w:lang w:val="en-US"/>
        </w:rPr>
        <w:t xml:space="preserve">          </w:t>
      </w:r>
    </w:p>
    <w:p w:rsidR="00C13BCB" w:rsidRDefault="00613422">
      <w:pPr>
        <w:pStyle w:val="a3"/>
        <w:spacing w:line="240" w:lineRule="atLeast"/>
        <w:ind w:right="272"/>
        <w:rPr>
          <w:sz w:val="21"/>
          <w:szCs w:val="21"/>
          <w:lang w:val="en-US"/>
        </w:rPr>
      </w:pPr>
      <w:r>
        <w:rPr>
          <w:rFonts w:hint="eastAsia"/>
          <w:sz w:val="21"/>
          <w:szCs w:val="21"/>
          <w:lang w:val="en-US"/>
        </w:rPr>
        <w:t>1</w:t>
      </w:r>
      <w:r>
        <w:rPr>
          <w:rFonts w:hint="eastAsia"/>
          <w:sz w:val="21"/>
          <w:szCs w:val="21"/>
          <w:lang w:val="en-US"/>
        </w:rPr>
        <w:t>、工商营业执照；</w:t>
      </w:r>
    </w:p>
    <w:p w:rsidR="00C13BCB" w:rsidRDefault="00613422">
      <w:pPr>
        <w:pStyle w:val="a3"/>
        <w:spacing w:line="240" w:lineRule="atLeast"/>
        <w:ind w:right="272"/>
        <w:rPr>
          <w:sz w:val="21"/>
          <w:szCs w:val="21"/>
          <w:lang w:val="en-US"/>
        </w:rPr>
      </w:pPr>
      <w:r>
        <w:rPr>
          <w:rFonts w:hint="eastAsia"/>
          <w:sz w:val="21"/>
          <w:szCs w:val="21"/>
          <w:lang w:val="en-US"/>
        </w:rPr>
        <w:t>2</w:t>
      </w:r>
      <w:r>
        <w:rPr>
          <w:rFonts w:hint="eastAsia"/>
          <w:sz w:val="21"/>
          <w:szCs w:val="21"/>
          <w:lang w:val="en-US"/>
        </w:rPr>
        <w:t>、上一年度企业缴纳所得税上报的资产负债表，损益表；</w:t>
      </w:r>
    </w:p>
    <w:p w:rsidR="00C13BCB" w:rsidRDefault="00613422">
      <w:pPr>
        <w:pStyle w:val="a3"/>
        <w:spacing w:line="240" w:lineRule="atLeast"/>
        <w:ind w:right="272"/>
        <w:rPr>
          <w:sz w:val="21"/>
          <w:szCs w:val="21"/>
          <w:lang w:val="en-US"/>
        </w:rPr>
      </w:pPr>
      <w:r>
        <w:rPr>
          <w:rFonts w:hint="eastAsia"/>
          <w:sz w:val="21"/>
          <w:szCs w:val="21"/>
          <w:lang w:val="en-US"/>
        </w:rPr>
        <w:t>3</w:t>
      </w:r>
      <w:r>
        <w:rPr>
          <w:rFonts w:hint="eastAsia"/>
          <w:sz w:val="21"/>
          <w:szCs w:val="21"/>
          <w:lang w:val="en-US"/>
        </w:rPr>
        <w:t>、企业人员社保缴费清单（经社保部门盖章确认）。</w:t>
      </w:r>
    </w:p>
    <w:p w:rsidR="00C13BCB" w:rsidRDefault="00613422">
      <w:pPr>
        <w:pStyle w:val="a3"/>
        <w:spacing w:line="240" w:lineRule="atLeast"/>
        <w:ind w:right="272"/>
        <w:rPr>
          <w:sz w:val="21"/>
          <w:szCs w:val="21"/>
          <w:lang w:val="en-US"/>
        </w:rPr>
      </w:pPr>
      <w:r>
        <w:rPr>
          <w:rFonts w:hint="eastAsia"/>
          <w:sz w:val="21"/>
          <w:szCs w:val="21"/>
          <w:lang w:val="en-US"/>
        </w:rPr>
        <w:t>以上资料，需现场提供原件，并提供复印件给市工信委、市</w:t>
      </w:r>
      <w:proofErr w:type="gramStart"/>
      <w:r>
        <w:rPr>
          <w:rFonts w:hint="eastAsia"/>
          <w:sz w:val="21"/>
          <w:szCs w:val="21"/>
          <w:lang w:val="en-US"/>
        </w:rPr>
        <w:t>人社局</w:t>
      </w:r>
      <w:proofErr w:type="gramEnd"/>
      <w:r>
        <w:rPr>
          <w:rFonts w:hint="eastAsia"/>
          <w:sz w:val="21"/>
          <w:szCs w:val="21"/>
          <w:lang w:val="en-US"/>
        </w:rPr>
        <w:t>各一份留底备查。二、本表一式四份（企业一份，审核单位各一份）。</w:t>
      </w:r>
    </w:p>
    <w:sectPr w:rsidR="00C13BCB">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3422" w:rsidRDefault="00613422">
      <w:r>
        <w:separator/>
      </w:r>
    </w:p>
  </w:endnote>
  <w:endnote w:type="continuationSeparator" w:id="0">
    <w:p w:rsidR="00613422" w:rsidRDefault="00613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auto"/>
    <w:pitch w:val="default"/>
    <w:sig w:usb0="E00002FF" w:usb1="4000ACFF" w:usb2="00000001" w:usb3="00000000" w:csb0="2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auto"/>
    <w:pitch w:val="default"/>
    <w:sig w:usb0="00000001" w:usb1="080E0000" w:usb2="00000010" w:usb3="00000000" w:csb0="00040000" w:csb1="00000000"/>
  </w:font>
  <w:font w:name="方正小标宋_GBK">
    <w:altName w:val="微软雅黑"/>
    <w:panose1 w:val="03000509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黑体">
    <w:altName w:val="SimHei"/>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A00002EF" w:usb1="4000004B" w:usb2="00000000" w:usb3="00000000" w:csb0="2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3BCB" w:rsidRDefault="00C13BCB">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3422" w:rsidRDefault="00613422">
      <w:r>
        <w:separator/>
      </w:r>
    </w:p>
  </w:footnote>
  <w:footnote w:type="continuationSeparator" w:id="0">
    <w:p w:rsidR="00613422" w:rsidRDefault="006134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A"/>
    <w:multiLevelType w:val="singleLevel"/>
    <w:tmpl w:val="0000000A"/>
    <w:lvl w:ilvl="0">
      <w:start w:val="1"/>
      <w:numFmt w:val="chineseCounting"/>
      <w:suff w:val="nothing"/>
      <w:lvlText w:val="%1、"/>
      <w:lvlJc w:val="left"/>
    </w:lvl>
  </w:abstractNum>
  <w:abstractNum w:abstractNumId="1" w15:restartNumberingAfterBreak="0">
    <w:nsid w:val="0000000B"/>
    <w:multiLevelType w:val="singleLevel"/>
    <w:tmpl w:val="0000000B"/>
    <w:lvl w:ilvl="0">
      <w:start w:val="1"/>
      <w:numFmt w:val="decimal"/>
      <w:suff w:val="nothing"/>
      <w:lvlText w:val="%1、"/>
      <w:lvlJc w:val="left"/>
    </w:lvl>
  </w:abstractNum>
  <w:abstractNum w:abstractNumId="2" w15:restartNumberingAfterBreak="0">
    <w:nsid w:val="0000000C"/>
    <w:multiLevelType w:val="singleLevel"/>
    <w:tmpl w:val="0000000C"/>
    <w:lvl w:ilvl="0">
      <w:start w:val="4"/>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savePreviewPicture/>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13BCB"/>
    <w:rsid w:val="00613422"/>
    <w:rsid w:val="00735459"/>
    <w:rsid w:val="00C13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13A18B16"/>
  <w15:docId w15:val="{CB08E91B-EF57-4ACB-969F-6A8239E90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pPr>
    <w:rPr>
      <w:rFonts w:ascii="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32"/>
      <w:szCs w:val="32"/>
    </w:rPr>
  </w:style>
  <w:style w:type="paragraph" w:styleId="a4">
    <w:name w:val="footer"/>
    <w:basedOn w:val="a"/>
    <w:pPr>
      <w:tabs>
        <w:tab w:val="center" w:pos="4153"/>
        <w:tab w:val="right" w:pos="8306"/>
      </w:tabs>
      <w:snapToGrid w:val="0"/>
    </w:pPr>
    <w:rPr>
      <w:rFonts w:eastAsia="仿宋_GB2312"/>
      <w:kern w:val="2"/>
      <w:sz w:val="18"/>
      <w:szCs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customStyle="1" w:styleId="1">
    <w:name w:val="列表段落1"/>
    <w:basedOn w:val="a"/>
    <w:pPr>
      <w:spacing w:before="3"/>
      <w:ind w:left="291" w:right="300" w:firstLine="639"/>
    </w:pPr>
  </w:style>
  <w:style w:type="paragraph" w:customStyle="1" w:styleId="TableParagraph">
    <w:name w:val="Table Paragraph"/>
    <w:basedOn w:val="a"/>
    <w:pPr>
      <w:spacing w:before="98"/>
    </w:pPr>
  </w:style>
  <w:style w:type="character" w:customStyle="1" w:styleId="10">
    <w:name w:val="页码1"/>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266</Words>
  <Characters>1519</Characters>
  <Application>Microsoft Office Word</Application>
  <DocSecurity>0</DocSecurity>
  <Lines>12</Lines>
  <Paragraphs>3</Paragraphs>
  <ScaleCrop>false</ScaleCrop>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博VS博</dc:title>
  <dc:creator>博VS博</dc:creator>
  <cp:lastModifiedBy>政 王</cp:lastModifiedBy>
  <cp:revision>2</cp:revision>
  <cp:lastPrinted>2018-09-04T21:51:00Z</cp:lastPrinted>
  <dcterms:created xsi:type="dcterms:W3CDTF">2018-09-04T21:43:00Z</dcterms:created>
  <dcterms:modified xsi:type="dcterms:W3CDTF">2019-05-19T03:23:00Z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2052-9.1.0.4180</vt:lpwstr>
  </property>
</Properties>
</file>